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A7B1" w14:textId="77777777" w:rsidR="00717450" w:rsidRPr="00717450" w:rsidRDefault="00717450" w:rsidP="00717450">
      <w:pPr>
        <w:rPr>
          <w:lang w:val="da-DK"/>
        </w:rPr>
      </w:pPr>
    </w:p>
    <w:p w14:paraId="165BFA22" w14:textId="77777777" w:rsidR="00717450" w:rsidRDefault="00717450" w:rsidP="00717450">
      <w:pPr>
        <w:rPr>
          <w:lang w:val="da-DK"/>
        </w:rPr>
      </w:pPr>
    </w:p>
    <w:p w14:paraId="6197B31B" w14:textId="77777777" w:rsidR="00717450" w:rsidRDefault="00717450" w:rsidP="00717450">
      <w:pPr>
        <w:rPr>
          <w:lang w:val="da-DK"/>
        </w:rPr>
      </w:pPr>
    </w:p>
    <w:p w14:paraId="13BEFAF6" w14:textId="447951FE" w:rsidR="00717450" w:rsidRDefault="00717450" w:rsidP="00717450">
      <w:pPr>
        <w:pBdr>
          <w:bottom w:val="single" w:sz="12" w:space="1" w:color="auto"/>
        </w:pBdr>
        <w:rPr>
          <w:b/>
          <w:lang w:val="da-DK"/>
        </w:rPr>
      </w:pPr>
      <w:r w:rsidRPr="00717450">
        <w:rPr>
          <w:b/>
          <w:lang w:val="da-DK"/>
        </w:rPr>
        <w:t xml:space="preserve">Vejledning i forbindelse </w:t>
      </w:r>
      <w:r w:rsidR="009E1A67">
        <w:rPr>
          <w:b/>
          <w:lang w:val="da-DK"/>
        </w:rPr>
        <w:t xml:space="preserve">med </w:t>
      </w:r>
      <w:r w:rsidR="00AA7917">
        <w:rPr>
          <w:b/>
          <w:lang w:val="da-DK"/>
        </w:rPr>
        <w:t>Masteroppgave</w:t>
      </w:r>
      <w:r w:rsidR="009E1A67">
        <w:rPr>
          <w:b/>
          <w:lang w:val="da-DK"/>
        </w:rPr>
        <w:t>skrivning forår 202</w:t>
      </w:r>
      <w:r w:rsidR="00302231">
        <w:rPr>
          <w:b/>
          <w:lang w:val="da-DK"/>
        </w:rPr>
        <w:t>2</w:t>
      </w:r>
      <w:r w:rsidRPr="00717450">
        <w:rPr>
          <w:b/>
          <w:lang w:val="da-DK"/>
        </w:rPr>
        <w:t xml:space="preserve"> v. Rie Thomsen</w:t>
      </w:r>
    </w:p>
    <w:p w14:paraId="20AE7547" w14:textId="77777777" w:rsidR="00717450" w:rsidRPr="00717450" w:rsidRDefault="00717450" w:rsidP="00717450">
      <w:pPr>
        <w:rPr>
          <w:lang w:val="da-DK"/>
        </w:rPr>
      </w:pPr>
    </w:p>
    <w:p w14:paraId="5B03674C" w14:textId="4BE51F42" w:rsidR="00372BD4" w:rsidRPr="00372BD4" w:rsidRDefault="005E5918" w:rsidP="00372BD4">
      <w:pPr>
        <w:rPr>
          <w:lang w:val="da-DK"/>
        </w:rPr>
      </w:pPr>
      <w:r w:rsidRPr="00372BD4">
        <w:rPr>
          <w:lang w:val="da-DK"/>
        </w:rPr>
        <w:t xml:space="preserve">Kære </w:t>
      </w:r>
      <w:r w:rsidR="00AA7917">
        <w:rPr>
          <w:lang w:val="da-DK"/>
        </w:rPr>
        <w:t>studerende</w:t>
      </w:r>
      <w:r w:rsidR="008370B3">
        <w:rPr>
          <w:lang w:val="da-DK"/>
        </w:rPr>
        <w:t xml:space="preserve"> </w:t>
      </w:r>
      <w:r w:rsidR="00372BD4" w:rsidRPr="00372BD4">
        <w:rPr>
          <w:lang w:val="da-DK"/>
        </w:rPr>
        <w:t xml:space="preserve"> </w:t>
      </w:r>
    </w:p>
    <w:p w14:paraId="5BC903E5" w14:textId="77777777" w:rsidR="008370B3" w:rsidRDefault="00372BD4" w:rsidP="00372BD4">
      <w:pPr>
        <w:rPr>
          <w:lang w:val="da-DK"/>
        </w:rPr>
      </w:pPr>
      <w:r w:rsidRPr="00372BD4">
        <w:rPr>
          <w:lang w:val="da-DK"/>
        </w:rPr>
        <w:t xml:space="preserve"> </w:t>
      </w:r>
    </w:p>
    <w:p w14:paraId="48786208" w14:textId="261CA282" w:rsidR="00717450" w:rsidRDefault="00717450" w:rsidP="00372BD4">
      <w:pPr>
        <w:rPr>
          <w:lang w:val="da-DK"/>
        </w:rPr>
      </w:pPr>
      <w:r w:rsidRPr="00717450">
        <w:rPr>
          <w:lang w:val="da-DK"/>
        </w:rPr>
        <w:t xml:space="preserve">I har fået tildelt mig som vejleder, jeg glæder mig til at være med i jeres </w:t>
      </w:r>
      <w:r w:rsidR="007D194F">
        <w:rPr>
          <w:lang w:val="da-DK"/>
        </w:rPr>
        <w:t>masters</w:t>
      </w:r>
      <w:r w:rsidRPr="00717450">
        <w:rPr>
          <w:lang w:val="da-DK"/>
        </w:rPr>
        <w:t xml:space="preserve">krivningsproces. Hos mig foregår hovedparten af vejledningen som kollektiv akademisk vejledning.  Derudover lægger jeg vægt på at I deltager i de workshops og tilbud som AU har til </w:t>
      </w:r>
      <w:r w:rsidR="007D194F">
        <w:rPr>
          <w:lang w:val="da-DK"/>
        </w:rPr>
        <w:t>masteropgave</w:t>
      </w:r>
      <w:r w:rsidRPr="00717450">
        <w:rPr>
          <w:lang w:val="da-DK"/>
        </w:rPr>
        <w:t>skrivere. Det betyder, at flere forløb kører sideløbende og at det er vigtigt at afsætte tid til at deltage begge steder. Derudover er der mulighed for ca. 2 gange individuel vejledning efter sidste fælles vejledningsgang (eller efter aftale). Hvis nogle af jer har brug for at tale med mig inden først</w:t>
      </w:r>
      <w:r>
        <w:rPr>
          <w:lang w:val="da-DK"/>
        </w:rPr>
        <w:t xml:space="preserve">e vejledningsgang, så sender I </w:t>
      </w:r>
      <w:r w:rsidRPr="00717450">
        <w:rPr>
          <w:lang w:val="da-DK"/>
        </w:rPr>
        <w:t>mig ba</w:t>
      </w:r>
      <w:r>
        <w:rPr>
          <w:lang w:val="da-DK"/>
        </w:rPr>
        <w:t xml:space="preserve">re en mail </w:t>
      </w:r>
      <w:r w:rsidR="00DF3DBE">
        <w:rPr>
          <w:lang w:val="da-DK"/>
        </w:rPr>
        <w:t xml:space="preserve">– så </w:t>
      </w:r>
      <w:r w:rsidR="005E5918">
        <w:rPr>
          <w:lang w:val="da-DK"/>
        </w:rPr>
        <w:t xml:space="preserve">snakker vi sammen på telefon. </w:t>
      </w:r>
    </w:p>
    <w:p w14:paraId="10C650BD" w14:textId="53BD7F6D" w:rsidR="00184F4C" w:rsidRPr="00717450" w:rsidRDefault="008370B3" w:rsidP="00717450">
      <w:pPr>
        <w:rPr>
          <w:lang w:val="da-DK"/>
        </w:rPr>
      </w:pPr>
      <w:r>
        <w:rPr>
          <w:lang w:val="da-DK"/>
        </w:rPr>
        <w:t xml:space="preserve"> </w:t>
      </w:r>
    </w:p>
    <w:p w14:paraId="23142C9E" w14:textId="77777777" w:rsidR="00717450" w:rsidRPr="00717450" w:rsidRDefault="00717450" w:rsidP="00717450">
      <w:pPr>
        <w:rPr>
          <w:lang w:val="da-DK"/>
        </w:rPr>
      </w:pPr>
    </w:p>
    <w:p w14:paraId="58006796" w14:textId="77777777" w:rsidR="00717450" w:rsidRPr="00717450" w:rsidRDefault="00717450" w:rsidP="00717450">
      <w:pPr>
        <w:rPr>
          <w:b/>
          <w:lang w:val="da-DK"/>
        </w:rPr>
      </w:pPr>
      <w:r w:rsidRPr="00717450">
        <w:rPr>
          <w:b/>
          <w:lang w:val="da-DK"/>
        </w:rPr>
        <w:t>Kollektiv akademisk vejledning? Hvordan foregår det?</w:t>
      </w:r>
    </w:p>
    <w:p w14:paraId="2292DC8E" w14:textId="06783F44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>I den kollek</w:t>
      </w:r>
      <w:r w:rsidR="00472C4F">
        <w:rPr>
          <w:lang w:val="da-DK"/>
        </w:rPr>
        <w:t>tive akademiske vejledning F</w:t>
      </w:r>
      <w:r w:rsidR="00AA7917">
        <w:rPr>
          <w:lang w:val="da-DK"/>
        </w:rPr>
        <w:t xml:space="preserve">orår </w:t>
      </w:r>
      <w:r w:rsidR="00472C4F">
        <w:rPr>
          <w:lang w:val="da-DK"/>
        </w:rPr>
        <w:t>202</w:t>
      </w:r>
      <w:r w:rsidR="005E5918">
        <w:rPr>
          <w:lang w:val="da-DK"/>
        </w:rPr>
        <w:t>2</w:t>
      </w:r>
      <w:r w:rsidR="00472C4F">
        <w:rPr>
          <w:lang w:val="da-DK"/>
        </w:rPr>
        <w:t xml:space="preserve"> deltager </w:t>
      </w:r>
      <w:r w:rsidR="00372BD4">
        <w:rPr>
          <w:lang w:val="da-DK"/>
        </w:rPr>
        <w:t xml:space="preserve">5 </w:t>
      </w:r>
      <w:r w:rsidRPr="00717450">
        <w:rPr>
          <w:lang w:val="da-DK"/>
        </w:rPr>
        <w:t xml:space="preserve">studerende. Der gives </w:t>
      </w:r>
      <w:r w:rsidR="00472C4F">
        <w:rPr>
          <w:lang w:val="da-DK"/>
        </w:rPr>
        <w:t xml:space="preserve">hver gang </w:t>
      </w:r>
      <w:r w:rsidRPr="00717450">
        <w:rPr>
          <w:lang w:val="da-DK"/>
        </w:rPr>
        <w:t>konkret respons</w:t>
      </w:r>
      <w:r w:rsidR="00472C4F">
        <w:rPr>
          <w:lang w:val="da-DK"/>
        </w:rPr>
        <w:t xml:space="preserve"> og vejledning</w:t>
      </w:r>
      <w:r w:rsidR="00DF3DBE">
        <w:rPr>
          <w:lang w:val="da-DK"/>
        </w:rPr>
        <w:t xml:space="preserve"> både</w:t>
      </w:r>
      <w:r w:rsidRPr="00717450">
        <w:rPr>
          <w:lang w:val="da-DK"/>
        </w:rPr>
        <w:t xml:space="preserve"> fra vejlederen og fra medstuderende på det fremsendte materiale. Der veksles mellem plenum og samtaler </w:t>
      </w:r>
      <w:r w:rsidR="00472C4F">
        <w:rPr>
          <w:lang w:val="da-DK"/>
        </w:rPr>
        <w:t>i par</w:t>
      </w:r>
      <w:r w:rsidRPr="00717450">
        <w:rPr>
          <w:lang w:val="da-DK"/>
        </w:rPr>
        <w:t xml:space="preserve"> om de fremsendte tekster, korte skriveøvelser og fælles diskussioner.</w:t>
      </w:r>
    </w:p>
    <w:p w14:paraId="7723FF1C" w14:textId="77777777" w:rsidR="00717450" w:rsidRPr="00717450" w:rsidRDefault="00717450" w:rsidP="00717450">
      <w:pPr>
        <w:rPr>
          <w:lang w:val="da-DK"/>
        </w:rPr>
      </w:pPr>
    </w:p>
    <w:p w14:paraId="3AFED8F9" w14:textId="67032C59" w:rsidR="00717450" w:rsidRPr="00372BD4" w:rsidRDefault="00717450" w:rsidP="00717450">
      <w:pPr>
        <w:rPr>
          <w:bCs/>
          <w:lang w:val="da-DK"/>
        </w:rPr>
      </w:pPr>
      <w:r w:rsidRPr="00717450">
        <w:rPr>
          <w:lang w:val="da-DK"/>
        </w:rPr>
        <w:t xml:space="preserve">Af studieordningen fremgår det hvilke forventninger der er til omfang, forside, engelsk abstrakt mv. </w:t>
      </w:r>
      <w:r w:rsidRPr="00717450">
        <w:rPr>
          <w:b/>
          <w:lang w:val="da-DK"/>
        </w:rPr>
        <w:t>Læs studieordningen grundigt!</w:t>
      </w:r>
      <w:r w:rsidR="00372BD4">
        <w:rPr>
          <w:b/>
          <w:lang w:val="da-DK"/>
        </w:rPr>
        <w:t xml:space="preserve"> </w:t>
      </w:r>
      <w:r w:rsidR="00372BD4">
        <w:rPr>
          <w:bCs/>
          <w:lang w:val="da-DK"/>
        </w:rPr>
        <w:t xml:space="preserve">Jeg vedhæfter også et rigtig godt kapitel om kvalitative forskningsprojekter af Joseph Maxwell. Læs det grundigt </w:t>
      </w:r>
      <w:r w:rsidR="00372BD4" w:rsidRPr="00372BD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Cs/>
          <w:lang w:val="da-DK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72BD4">
        <w:rPr>
          <w:bCs/>
          <w:lang w:val="da-DK"/>
        </w:rPr>
        <w:t xml:space="preserve"> Lav også gerne øvelserne som er beskrevet i teksten.</w:t>
      </w:r>
    </w:p>
    <w:p w14:paraId="5DD68F6A" w14:textId="77777777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 </w:t>
      </w:r>
    </w:p>
    <w:p w14:paraId="0B48AFE0" w14:textId="68C9E0BA" w:rsidR="00717450" w:rsidRPr="00717450" w:rsidRDefault="007D194F" w:rsidP="00717450">
      <w:pPr>
        <w:rPr>
          <w:b/>
          <w:lang w:val="da-DK"/>
        </w:rPr>
      </w:pPr>
      <w:r>
        <w:rPr>
          <w:b/>
          <w:lang w:val="da-DK"/>
        </w:rPr>
        <w:t>M</w:t>
      </w:r>
      <w:r w:rsidR="00AA7917">
        <w:rPr>
          <w:b/>
          <w:lang w:val="da-DK"/>
        </w:rPr>
        <w:t>a</w:t>
      </w:r>
      <w:r>
        <w:rPr>
          <w:b/>
          <w:lang w:val="da-DK"/>
        </w:rPr>
        <w:t>steropgave</w:t>
      </w:r>
      <w:r w:rsidR="00717450" w:rsidRPr="00717450">
        <w:rPr>
          <w:b/>
          <w:lang w:val="da-DK"/>
        </w:rPr>
        <w:t>vejledningsarrangementer</w:t>
      </w:r>
    </w:p>
    <w:p w14:paraId="7E8FDA18" w14:textId="49A95A92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Vær opmærksom på, at der også tilbydes en lang række arrangementer på AU, som har til formål at støtte studerende i </w:t>
      </w:r>
      <w:r w:rsidR="007D194F">
        <w:rPr>
          <w:lang w:val="da-DK"/>
        </w:rPr>
        <w:t>opgave- og skrive</w:t>
      </w:r>
      <w:r w:rsidRPr="00717450">
        <w:rPr>
          <w:lang w:val="da-DK"/>
        </w:rPr>
        <w:t>processen</w:t>
      </w:r>
      <w:r w:rsidR="008370B3">
        <w:rPr>
          <w:lang w:val="da-DK"/>
        </w:rPr>
        <w:t xml:space="preserve">. </w:t>
      </w:r>
      <w:hyperlink r:id="rId11" w:history="1">
        <w:r w:rsidR="008370B3" w:rsidRPr="007D194F">
          <w:rPr>
            <w:rStyle w:val="Hyperkobling"/>
            <w:sz w:val="20"/>
          </w:rPr>
          <w:t>https://studerende.au.dk/studier/fagportaler/arts/bachelorprojektogspeciale/speciale-paa-arts/specialearrangementer</w:t>
        </w:r>
      </w:hyperlink>
      <w:r w:rsidR="008370B3" w:rsidRPr="007D194F">
        <w:t xml:space="preserve">. </w:t>
      </w:r>
      <w:r w:rsidRPr="00717450">
        <w:rPr>
          <w:lang w:val="da-DK"/>
        </w:rPr>
        <w:t xml:space="preserve">Derudover arrangerer AU Library en lang række kurser i Endnote, NVivo med videre: </w:t>
      </w:r>
      <w:hyperlink r:id="rId12" w:history="1">
        <w:r w:rsidR="008370B3" w:rsidRPr="00F84F6C">
          <w:rPr>
            <w:rStyle w:val="Hyperkobling"/>
            <w:sz w:val="20"/>
            <w:lang w:val="da-DK"/>
          </w:rPr>
          <w:t>https://library.au.dk/arrangementer</w:t>
        </w:r>
      </w:hyperlink>
      <w:r w:rsidR="008370B3">
        <w:rPr>
          <w:lang w:val="da-DK"/>
        </w:rPr>
        <w:t xml:space="preserve"> </w:t>
      </w:r>
    </w:p>
    <w:p w14:paraId="6FAED3FC" w14:textId="77777777" w:rsidR="00717450" w:rsidRPr="00717450" w:rsidRDefault="00717450" w:rsidP="00717450">
      <w:pPr>
        <w:rPr>
          <w:lang w:val="da-DK"/>
        </w:rPr>
      </w:pPr>
    </w:p>
    <w:p w14:paraId="210761C3" w14:textId="77777777" w:rsidR="00717450" w:rsidRPr="00717450" w:rsidRDefault="00717450" w:rsidP="00717450">
      <w:pPr>
        <w:rPr>
          <w:b/>
          <w:lang w:val="da-DK"/>
        </w:rPr>
      </w:pPr>
      <w:r w:rsidRPr="00717450">
        <w:rPr>
          <w:b/>
          <w:lang w:val="da-DK"/>
        </w:rPr>
        <w:t>Forberedelse til vejledningen</w:t>
      </w:r>
    </w:p>
    <w:p w14:paraId="333E2904" w14:textId="73BC2D0C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Der er 4 datoer i løbet af semestret for kollektiv akademisk vejledning med Rie Thomsen.  Senest 4 arbejdsdage før vejledningen sender I materiale til vejledningsgruppen samt vejleder. </w:t>
      </w:r>
      <w:r w:rsidR="00372BD4">
        <w:rPr>
          <w:lang w:val="da-DK"/>
        </w:rPr>
        <w:t xml:space="preserve">Dette gøres via vores gruppe på Brightspace. </w:t>
      </w:r>
      <w:r w:rsidRPr="00717450">
        <w:rPr>
          <w:lang w:val="da-DK"/>
        </w:rPr>
        <w:t>Forud for vejledningen læses de medstuderendes oplæg. (Det er vigtigt at overholde 4 arbejdsdages dead</w:t>
      </w:r>
      <w:r w:rsidR="00472C4F">
        <w:rPr>
          <w:lang w:val="da-DK"/>
        </w:rPr>
        <w:t xml:space="preserve">line!) Til første gang læser I </w:t>
      </w:r>
      <w:r w:rsidRPr="00717450">
        <w:rPr>
          <w:lang w:val="da-DK"/>
        </w:rPr>
        <w:t>alle</w:t>
      </w:r>
      <w:r w:rsidR="00472C4F">
        <w:rPr>
          <w:lang w:val="da-DK"/>
        </w:rPr>
        <w:t>s</w:t>
      </w:r>
      <w:r w:rsidRPr="00717450">
        <w:rPr>
          <w:lang w:val="da-DK"/>
        </w:rPr>
        <w:t xml:space="preserve"> oplæg, dernæst laver vi responspar, så</w:t>
      </w:r>
      <w:r w:rsidR="00DF3DBE">
        <w:rPr>
          <w:lang w:val="da-DK"/>
        </w:rPr>
        <w:t xml:space="preserve"> man ikke behøver nærlæse alle 4 tekster</w:t>
      </w:r>
      <w:r w:rsidR="00372BD4">
        <w:rPr>
          <w:lang w:val="da-DK"/>
        </w:rPr>
        <w:t xml:space="preserve"> hver gang</w:t>
      </w:r>
      <w:r w:rsidR="00DF3DBE">
        <w:rPr>
          <w:lang w:val="da-DK"/>
        </w:rPr>
        <w:t xml:space="preserve">, </w:t>
      </w:r>
      <w:r w:rsidR="00472C4F">
        <w:rPr>
          <w:lang w:val="da-DK"/>
        </w:rPr>
        <w:t xml:space="preserve">men man må selvfølgelig gerne </w:t>
      </w:r>
      <w:r w:rsidR="00472C4F" w:rsidRPr="00472C4F">
        <w:rPr>
          <w:lang w:val="da-DK"/>
        </w:rPr>
        <w:sym w:font="Wingdings" w:char="F04A"/>
      </w:r>
    </w:p>
    <w:p w14:paraId="72B85A9D" w14:textId="77777777" w:rsidR="00717450" w:rsidRPr="00717450" w:rsidRDefault="00717450" w:rsidP="00717450">
      <w:pPr>
        <w:rPr>
          <w:lang w:val="da-DK"/>
        </w:rPr>
      </w:pPr>
    </w:p>
    <w:p w14:paraId="257922E9" w14:textId="692A828B" w:rsidR="00717450" w:rsidRPr="00717450" w:rsidRDefault="00472C4F" w:rsidP="00717450">
      <w:pPr>
        <w:rPr>
          <w:lang w:val="da-DK"/>
        </w:rPr>
      </w:pPr>
      <w:r>
        <w:rPr>
          <w:b/>
          <w:lang w:val="da-DK"/>
        </w:rPr>
        <w:t xml:space="preserve">Up-load i </w:t>
      </w:r>
      <w:r w:rsidR="00717450" w:rsidRPr="00717450">
        <w:rPr>
          <w:b/>
          <w:lang w:val="da-DK"/>
        </w:rPr>
        <w:t>wordformat</w:t>
      </w:r>
      <w:r w:rsidR="00717450" w:rsidRPr="00717450">
        <w:rPr>
          <w:lang w:val="da-DK"/>
        </w:rPr>
        <w:t xml:space="preserve">, det gør det nemmere at sætte kommentarer ind i teksten. </w:t>
      </w:r>
      <w:r w:rsidR="00717450" w:rsidRPr="00717450">
        <w:rPr>
          <w:b/>
          <w:lang w:val="da-DK"/>
        </w:rPr>
        <w:t>Navngiv jeres dokumenter med jeres navne samt nr. på vejledningssession</w:t>
      </w:r>
      <w:r w:rsidR="00DF3DBE">
        <w:rPr>
          <w:lang w:val="da-DK"/>
        </w:rPr>
        <w:t>. Fx ’Søs og Søren</w:t>
      </w:r>
      <w:r w:rsidR="00717450" w:rsidRPr="00717450">
        <w:rPr>
          <w:lang w:val="da-DK"/>
        </w:rPr>
        <w:t xml:space="preserve"> 1.doc’</w:t>
      </w:r>
      <w:r w:rsidR="00626B1A">
        <w:rPr>
          <w:lang w:val="da-DK"/>
        </w:rPr>
        <w:t xml:space="preserve"> Skriv jeres navn i sidehovedet på dokumentet. Husk også sidetal.</w:t>
      </w:r>
    </w:p>
    <w:p w14:paraId="333D1172" w14:textId="77777777" w:rsidR="00717450" w:rsidRPr="00717450" w:rsidRDefault="00717450" w:rsidP="00717450">
      <w:pPr>
        <w:rPr>
          <w:lang w:val="da-DK"/>
        </w:rPr>
      </w:pPr>
    </w:p>
    <w:p w14:paraId="2E1AC415" w14:textId="635027AA" w:rsidR="00717450" w:rsidRPr="00717450" w:rsidRDefault="00717450" w:rsidP="00717450">
      <w:pPr>
        <w:rPr>
          <w:lang w:val="da-DK"/>
        </w:rPr>
      </w:pPr>
      <w:r w:rsidRPr="00717450">
        <w:rPr>
          <w:b/>
          <w:lang w:val="da-DK"/>
        </w:rPr>
        <w:t xml:space="preserve">I må meget gerne </w:t>
      </w:r>
      <w:r w:rsidR="00626B1A">
        <w:rPr>
          <w:b/>
          <w:lang w:val="da-DK"/>
        </w:rPr>
        <w:t xml:space="preserve">skrive en kort præsentation af jer selv </w:t>
      </w:r>
      <w:r w:rsidR="00184F4C">
        <w:rPr>
          <w:b/>
          <w:lang w:val="da-DK"/>
        </w:rPr>
        <w:t xml:space="preserve">og </w:t>
      </w:r>
      <w:r w:rsidRPr="00717450">
        <w:rPr>
          <w:lang w:val="da-DK"/>
        </w:rPr>
        <w:t>jeres overvejels</w:t>
      </w:r>
      <w:r>
        <w:rPr>
          <w:lang w:val="da-DK"/>
        </w:rPr>
        <w:t>er over specialet</w:t>
      </w:r>
      <w:r w:rsidR="00626B1A">
        <w:rPr>
          <w:lang w:val="da-DK"/>
        </w:rPr>
        <w:t xml:space="preserve"> og lægge det på Brightspace. </w:t>
      </w:r>
      <w:r w:rsidRPr="00717450">
        <w:rPr>
          <w:lang w:val="da-DK"/>
        </w:rPr>
        <w:t>Så kan vi ’møde’ hinanden inden første vejledningsgang.</w:t>
      </w:r>
      <w:r w:rsidR="00184F4C">
        <w:rPr>
          <w:lang w:val="da-DK"/>
        </w:rPr>
        <w:t xml:space="preserve"> Læg den ind senest 15. januar (det er også deadline for at up-loade jeres vejledningsplan – så husk at sende den til underskrift hos mig inden da).</w:t>
      </w:r>
    </w:p>
    <w:p w14:paraId="53E1277A" w14:textId="77777777" w:rsidR="00717450" w:rsidRPr="00717450" w:rsidRDefault="00717450" w:rsidP="00717450">
      <w:pPr>
        <w:rPr>
          <w:lang w:val="da-DK"/>
        </w:rPr>
      </w:pPr>
    </w:p>
    <w:p w14:paraId="7FB468F4" w14:textId="5070F7EE" w:rsidR="00717450" w:rsidRDefault="00717450" w:rsidP="00717450">
      <w:pPr>
        <w:rPr>
          <w:b/>
          <w:lang w:val="da-DK"/>
        </w:rPr>
      </w:pPr>
      <w:r w:rsidRPr="00184F4C">
        <w:rPr>
          <w:b/>
          <w:lang w:val="da-DK"/>
        </w:rPr>
        <w:t>Datoer for vejledning</w:t>
      </w:r>
      <w:r w:rsidR="00184F4C" w:rsidRPr="00184F4C">
        <w:rPr>
          <w:b/>
          <w:lang w:val="da-DK"/>
        </w:rPr>
        <w:t xml:space="preserve"> 202</w:t>
      </w:r>
      <w:r w:rsidR="00372BD4">
        <w:rPr>
          <w:b/>
          <w:lang w:val="da-DK"/>
        </w:rPr>
        <w:t>2</w:t>
      </w:r>
      <w:r w:rsidR="002E61C2">
        <w:rPr>
          <w:b/>
          <w:lang w:val="da-DK"/>
        </w:rPr>
        <w:t xml:space="preserve"> (gennemføres i København eller via zoom)</w:t>
      </w:r>
    </w:p>
    <w:p w14:paraId="472B5F96" w14:textId="77777777" w:rsidR="002E61C2" w:rsidRDefault="002E61C2" w:rsidP="002E61C2">
      <w:pPr>
        <w:rPr>
          <w:b/>
          <w:lang w:val="da-DK"/>
        </w:rPr>
      </w:pPr>
    </w:p>
    <w:p w14:paraId="65FEDC93" w14:textId="3C37A9D9" w:rsidR="002E61C2" w:rsidRPr="002E61C2" w:rsidRDefault="002E61C2" w:rsidP="002E61C2">
      <w:pPr>
        <w:rPr>
          <w:lang w:val="da-DK"/>
        </w:rPr>
      </w:pPr>
      <w:r w:rsidRPr="002E61C2">
        <w:rPr>
          <w:lang w:val="da-DK"/>
        </w:rPr>
        <w:t>Før første vejledning har vi kontakt via mail</w:t>
      </w:r>
      <w:r w:rsidR="00372BD4">
        <w:rPr>
          <w:lang w:val="da-DK"/>
        </w:rPr>
        <w:t>, evt. telefon</w:t>
      </w:r>
      <w:r w:rsidRPr="002E61C2">
        <w:rPr>
          <w:lang w:val="da-DK"/>
        </w:rPr>
        <w:t xml:space="preserve"> vedr. vejledningsplan</w:t>
      </w:r>
      <w:r w:rsidR="008370B3">
        <w:rPr>
          <w:lang w:val="da-DK"/>
        </w:rPr>
        <w:t>, som jeg skal underskrive</w:t>
      </w:r>
      <w:r w:rsidRPr="002E61C2">
        <w:rPr>
          <w:lang w:val="da-DK"/>
        </w:rPr>
        <w:t xml:space="preserve"> og foreløbig problemformulering. </w:t>
      </w:r>
    </w:p>
    <w:p w14:paraId="7D60E07F" w14:textId="56BD1C4C" w:rsidR="00717450" w:rsidRDefault="00717450" w:rsidP="00717450">
      <w:pPr>
        <w:rPr>
          <w:lang w:val="da-DK"/>
        </w:rPr>
      </w:pPr>
    </w:p>
    <w:p w14:paraId="4EA4CCA6" w14:textId="3F26442D" w:rsidR="008370B3" w:rsidRPr="008370B3" w:rsidRDefault="00717450" w:rsidP="004D060C">
      <w:pPr>
        <w:pStyle w:val="Listeavsnitt"/>
        <w:numPr>
          <w:ilvl w:val="0"/>
          <w:numId w:val="30"/>
        </w:numPr>
        <w:rPr>
          <w:lang w:val="en-US"/>
        </w:rPr>
      </w:pPr>
      <w:r w:rsidRPr="008370B3">
        <w:rPr>
          <w:b/>
        </w:rPr>
        <w:t xml:space="preserve">Opstart </w:t>
      </w:r>
      <w:r w:rsidR="00AA7917">
        <w:rPr>
          <w:b/>
        </w:rPr>
        <w:t>Masteroppgave</w:t>
      </w:r>
      <w:r w:rsidRPr="008370B3">
        <w:rPr>
          <w:b/>
        </w:rPr>
        <w:t>vejlednin</w:t>
      </w:r>
      <w:r w:rsidR="002E61C2" w:rsidRPr="008370B3">
        <w:rPr>
          <w:b/>
        </w:rPr>
        <w:t>g  2</w:t>
      </w:r>
      <w:r w:rsidR="00626B1A" w:rsidRPr="008370B3">
        <w:rPr>
          <w:b/>
        </w:rPr>
        <w:t>5</w:t>
      </w:r>
      <w:r w:rsidR="002E61C2" w:rsidRPr="008370B3">
        <w:rPr>
          <w:b/>
        </w:rPr>
        <w:t>/1</w:t>
      </w:r>
      <w:r w:rsidRPr="008370B3">
        <w:rPr>
          <w:b/>
        </w:rPr>
        <w:t xml:space="preserve"> kl. </w:t>
      </w:r>
      <w:r w:rsidR="00626B1A" w:rsidRPr="008370B3">
        <w:rPr>
          <w:b/>
        </w:rPr>
        <w:t>9</w:t>
      </w:r>
      <w:r w:rsidRPr="008370B3">
        <w:rPr>
          <w:b/>
        </w:rPr>
        <w:t>-1</w:t>
      </w:r>
      <w:r w:rsidR="00626B1A" w:rsidRPr="008370B3">
        <w:rPr>
          <w:b/>
        </w:rPr>
        <w:t>2</w:t>
      </w:r>
      <w:r w:rsidRPr="008370B3">
        <w:rPr>
          <w:b/>
        </w:rPr>
        <w:t xml:space="preserve"> </w:t>
      </w:r>
    </w:p>
    <w:p w14:paraId="643BB929" w14:textId="6E9E6C11" w:rsidR="008370B3" w:rsidRPr="008370B3" w:rsidRDefault="00000000" w:rsidP="008370B3">
      <w:pPr>
        <w:ind w:left="360"/>
        <w:rPr>
          <w:lang w:val="en-US"/>
        </w:rPr>
      </w:pPr>
      <w:hyperlink r:id="rId13" w:history="1">
        <w:r w:rsidR="008370B3" w:rsidRPr="008370B3">
          <w:rPr>
            <w:rStyle w:val="Hyperkobling"/>
            <w:lang w:val="en-US"/>
          </w:rPr>
          <w:t>https://aarhusuniversity.zoom.us/j/65259362127</w:t>
        </w:r>
      </w:hyperlink>
    </w:p>
    <w:p w14:paraId="7CD2FD11" w14:textId="77777777" w:rsidR="008370B3" w:rsidRDefault="008370B3" w:rsidP="00717450">
      <w:pPr>
        <w:rPr>
          <w:lang w:val="en-US"/>
        </w:rPr>
      </w:pPr>
    </w:p>
    <w:p w14:paraId="4A4EC687" w14:textId="4B712DD9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I vejledningen udveksler og arbejder vi med jeres oplæg til </w:t>
      </w:r>
      <w:r w:rsidR="007D194F">
        <w:rPr>
          <w:lang w:val="da-DK"/>
        </w:rPr>
        <w:t>opgaven</w:t>
      </w:r>
      <w:r w:rsidRPr="00717450">
        <w:rPr>
          <w:lang w:val="da-DK"/>
        </w:rPr>
        <w:t xml:space="preserve">. Målet er at gå fra vejledningssessionen med en foreløbig køreplan for det videre arbejde. </w:t>
      </w:r>
    </w:p>
    <w:p w14:paraId="4B2311CB" w14:textId="77777777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Dette skal sendes forud </w:t>
      </w:r>
    </w:p>
    <w:p w14:paraId="1B6E700A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 xml:space="preserve">Valg af emne – motivation </w:t>
      </w:r>
    </w:p>
    <w:p w14:paraId="76CCFA8F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Udkast til problemformulering</w:t>
      </w:r>
    </w:p>
    <w:p w14:paraId="30B5325E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 xml:space="preserve">Udkast til en disposition for projektet. </w:t>
      </w:r>
    </w:p>
    <w:p w14:paraId="325A01B6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 xml:space="preserve">Overvejelser over hvilke teori og metode vil I gerne bruge? Hvilken empiri – og hvorfor? </w:t>
      </w:r>
    </w:p>
    <w:p w14:paraId="42007A7C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Foreløbig litteraturliste</w:t>
      </w:r>
    </w:p>
    <w:p w14:paraId="2767B8F2" w14:textId="77777777" w:rsidR="00717450" w:rsidRDefault="00717450" w:rsidP="005E5918">
      <w:pPr>
        <w:pStyle w:val="Listeavsnitt"/>
        <w:numPr>
          <w:ilvl w:val="0"/>
          <w:numId w:val="24"/>
        </w:numPr>
      </w:pPr>
      <w:r w:rsidRPr="00717450">
        <w:t>Spørgsmål – behov/forventninger I måtte have til processen – herunder evt. sparring med en medstuderende?</w:t>
      </w:r>
    </w:p>
    <w:p w14:paraId="512EE3D8" w14:textId="04E64E2C" w:rsidR="00717450" w:rsidRDefault="00717450" w:rsidP="005E5918">
      <w:pPr>
        <w:pStyle w:val="Listeavsnitt"/>
        <w:numPr>
          <w:ilvl w:val="0"/>
          <w:numId w:val="24"/>
        </w:numPr>
      </w:pPr>
      <w:r w:rsidRPr="00717450">
        <w:t>Overordnet tidsplan for hvordan I vil arbejde i semestret</w:t>
      </w:r>
    </w:p>
    <w:p w14:paraId="1251AE5A" w14:textId="77777777" w:rsidR="00626B1A" w:rsidRPr="007D194F" w:rsidRDefault="00626B1A" w:rsidP="00626B1A">
      <w:pPr>
        <w:ind w:left="360"/>
        <w:rPr>
          <w:lang w:val="da-DK"/>
        </w:rPr>
      </w:pPr>
    </w:p>
    <w:p w14:paraId="0EE7BDB3" w14:textId="7294A8F8" w:rsidR="00717450" w:rsidRPr="007D194F" w:rsidRDefault="00E13502" w:rsidP="00E13502">
      <w:pPr>
        <w:rPr>
          <w:b/>
          <w:lang w:val="da-DK"/>
        </w:rPr>
      </w:pPr>
      <w:bookmarkStart w:id="0" w:name="_Hlk91003269"/>
      <w:r w:rsidRPr="00E13502">
        <w:rPr>
          <w:b/>
          <w:lang w:val="da-DK"/>
        </w:rPr>
        <w:t>2.</w:t>
      </w:r>
      <w:r w:rsidRPr="007D194F">
        <w:rPr>
          <w:b/>
          <w:lang w:val="da-DK"/>
        </w:rPr>
        <w:t xml:space="preserve"> </w:t>
      </w:r>
      <w:r w:rsidR="00717450" w:rsidRPr="007D194F">
        <w:rPr>
          <w:b/>
          <w:lang w:val="da-DK"/>
        </w:rPr>
        <w:t>T</w:t>
      </w:r>
      <w:r w:rsidR="00142497" w:rsidRPr="007D194F">
        <w:rPr>
          <w:b/>
          <w:lang w:val="da-DK"/>
        </w:rPr>
        <w:t xml:space="preserve">ouch Base </w:t>
      </w:r>
      <w:r w:rsidR="007D194F">
        <w:rPr>
          <w:b/>
          <w:lang w:val="da-DK"/>
        </w:rPr>
        <w:t>masteropgavev</w:t>
      </w:r>
      <w:r w:rsidR="00142497" w:rsidRPr="007D194F">
        <w:rPr>
          <w:b/>
          <w:lang w:val="da-DK"/>
        </w:rPr>
        <w:t>ejledning 2</w:t>
      </w:r>
      <w:r w:rsidRPr="007D194F">
        <w:rPr>
          <w:b/>
          <w:lang w:val="da-DK"/>
        </w:rPr>
        <w:t>4</w:t>
      </w:r>
      <w:r w:rsidR="00142497" w:rsidRPr="007D194F">
        <w:rPr>
          <w:b/>
          <w:lang w:val="da-DK"/>
        </w:rPr>
        <w:t>/2</w:t>
      </w:r>
      <w:r w:rsidR="00717450" w:rsidRPr="007D194F">
        <w:rPr>
          <w:b/>
          <w:lang w:val="da-DK"/>
        </w:rPr>
        <w:t xml:space="preserve"> </w:t>
      </w:r>
      <w:r w:rsidR="00626B1A" w:rsidRPr="007D194F">
        <w:rPr>
          <w:b/>
          <w:lang w:val="da-DK"/>
        </w:rPr>
        <w:t>9</w:t>
      </w:r>
      <w:r w:rsidR="00717450" w:rsidRPr="007D194F">
        <w:rPr>
          <w:b/>
          <w:lang w:val="da-DK"/>
        </w:rPr>
        <w:t>-1</w:t>
      </w:r>
      <w:r w:rsidR="00626B1A" w:rsidRPr="007D194F">
        <w:rPr>
          <w:b/>
          <w:lang w:val="da-DK"/>
        </w:rPr>
        <w:t>3</w:t>
      </w:r>
    </w:p>
    <w:p w14:paraId="72B317E6" w14:textId="77777777" w:rsidR="00E13502" w:rsidRPr="007D194F" w:rsidRDefault="00000000" w:rsidP="00E13502">
      <w:pPr>
        <w:rPr>
          <w:lang w:val="da-DK"/>
        </w:rPr>
      </w:pPr>
      <w:hyperlink r:id="rId14" w:history="1">
        <w:r w:rsidR="00E13502" w:rsidRPr="007D194F">
          <w:rPr>
            <w:rStyle w:val="Hyperkobling"/>
            <w:lang w:val="da-DK"/>
          </w:rPr>
          <w:t>https://aarhusuniversity.zoom.us/j/66238838814</w:t>
        </w:r>
      </w:hyperlink>
    </w:p>
    <w:p w14:paraId="5F6136E7" w14:textId="77777777" w:rsidR="00E13502" w:rsidRPr="007D194F" w:rsidRDefault="00E13502" w:rsidP="00E13502">
      <w:pPr>
        <w:rPr>
          <w:lang w:val="da-DK"/>
        </w:rPr>
      </w:pPr>
    </w:p>
    <w:p w14:paraId="6B65228A" w14:textId="77777777" w:rsidR="00717450" w:rsidRDefault="00717450" w:rsidP="00717450">
      <w:pPr>
        <w:rPr>
          <w:lang w:val="da-DK"/>
        </w:rPr>
      </w:pPr>
      <w:r w:rsidRPr="00717450">
        <w:rPr>
          <w:lang w:val="da-DK"/>
        </w:rPr>
        <w:t>Dette skal sendes forud</w:t>
      </w:r>
    </w:p>
    <w:p w14:paraId="21EAEFE9" w14:textId="77777777" w:rsidR="00142497" w:rsidRDefault="00142497" w:rsidP="00142497">
      <w:pPr>
        <w:rPr>
          <w:lang w:val="da-DK"/>
        </w:rPr>
      </w:pPr>
      <w:r>
        <w:rPr>
          <w:lang w:val="da-DK"/>
        </w:rPr>
        <w:t>(Send gerne alt I har skrevet med, men marker de 8 sider, I ønsker at vi nærlæser)</w:t>
      </w:r>
    </w:p>
    <w:p w14:paraId="4D028726" w14:textId="77777777" w:rsidR="00142497" w:rsidRPr="00717450" w:rsidRDefault="00142497" w:rsidP="00717450">
      <w:pPr>
        <w:rPr>
          <w:lang w:val="da-DK"/>
        </w:rPr>
      </w:pPr>
    </w:p>
    <w:p w14:paraId="75079DE9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Titel</w:t>
      </w:r>
    </w:p>
    <w:p w14:paraId="4041DD12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Disposition for opgaven</w:t>
      </w:r>
    </w:p>
    <w:p w14:paraId="39CAC4E5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Udkast til indholdsfortegnelse og litteraturliste</w:t>
      </w:r>
    </w:p>
    <w:p w14:paraId="32F0585D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Uddybede overvejelser over evt. indsamling af empiri, metode mv.</w:t>
      </w:r>
    </w:p>
    <w:p w14:paraId="497AB316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Revideret tidsplan</w:t>
      </w:r>
    </w:p>
    <w:p w14:paraId="033541E4" w14:textId="3F431A15" w:rsidR="00717450" w:rsidRPr="00E13502" w:rsidRDefault="00E13502" w:rsidP="00E13502">
      <w:pPr>
        <w:rPr>
          <w:b/>
          <w:lang w:val="da-DK"/>
        </w:rPr>
      </w:pPr>
      <w:bookmarkStart w:id="1" w:name="_Hlk91001869"/>
      <w:bookmarkEnd w:id="0"/>
      <w:r w:rsidRPr="00E13502">
        <w:rPr>
          <w:b/>
          <w:lang w:val="da-DK"/>
        </w:rPr>
        <w:t xml:space="preserve">3. </w:t>
      </w:r>
      <w:r w:rsidR="006E530E" w:rsidRPr="00E13502">
        <w:rPr>
          <w:b/>
          <w:lang w:val="da-DK"/>
        </w:rPr>
        <w:t xml:space="preserve">Midtvejsrespons:  </w:t>
      </w:r>
      <w:r w:rsidR="008370B3">
        <w:rPr>
          <w:b/>
          <w:lang w:val="da-DK"/>
        </w:rPr>
        <w:t>28/3</w:t>
      </w:r>
      <w:r w:rsidR="00717450" w:rsidRPr="00E13502">
        <w:rPr>
          <w:b/>
          <w:lang w:val="da-DK"/>
        </w:rPr>
        <w:t xml:space="preserve"> 10-14.00</w:t>
      </w:r>
      <w:r w:rsidRPr="00E13502">
        <w:rPr>
          <w:b/>
          <w:lang w:val="da-DK"/>
        </w:rPr>
        <w:t xml:space="preserve"> (Hvis det er muligt mødes vi i København til denne vejledning).</w:t>
      </w:r>
    </w:p>
    <w:p w14:paraId="1C54930B" w14:textId="77777777" w:rsidR="00E13502" w:rsidRPr="00E13502" w:rsidRDefault="00E13502" w:rsidP="00E13502">
      <w:pPr>
        <w:rPr>
          <w:lang w:val="da-DK"/>
        </w:rPr>
      </w:pPr>
    </w:p>
    <w:p w14:paraId="2D2D74B6" w14:textId="77777777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Dette skal sendes forud </w:t>
      </w:r>
    </w:p>
    <w:p w14:paraId="43E33C64" w14:textId="736085CA" w:rsidR="006E530E" w:rsidRDefault="00717450" w:rsidP="00717450">
      <w:pPr>
        <w:pStyle w:val="Listeavsnitt"/>
        <w:numPr>
          <w:ilvl w:val="0"/>
          <w:numId w:val="24"/>
        </w:numPr>
      </w:pPr>
      <w:r w:rsidRPr="00717450">
        <w:t xml:space="preserve">Så meget af </w:t>
      </w:r>
      <w:r w:rsidR="007D194F">
        <w:t xml:space="preserve">opgaven </w:t>
      </w:r>
      <w:r w:rsidRPr="00717450">
        <w:t>der er skrevet</w:t>
      </w:r>
      <w:r w:rsidR="006E530E">
        <w:t>.</w:t>
      </w:r>
    </w:p>
    <w:p w14:paraId="7F90A3BD" w14:textId="77777777" w:rsidR="00717450" w:rsidRPr="00717450" w:rsidRDefault="006E530E" w:rsidP="00717450">
      <w:pPr>
        <w:pStyle w:val="Listeavsnitt"/>
        <w:numPr>
          <w:ilvl w:val="0"/>
          <w:numId w:val="24"/>
        </w:numPr>
      </w:pPr>
      <w:r>
        <w:lastRenderedPageBreak/>
        <w:t xml:space="preserve">Send gerne udkast til </w:t>
      </w:r>
      <w:r w:rsidR="00717450" w:rsidRPr="00717450">
        <w:t>analysen. Hvis du sender mange sider, og det er du mere end velkommen til, så</w:t>
      </w:r>
      <w:r w:rsidR="00142497">
        <w:t xml:space="preserve"> udvælg det afsnit (max 15</w:t>
      </w:r>
      <w:r w:rsidR="00717450" w:rsidRPr="00717450">
        <w:t xml:space="preserve"> sider) du ønsker særlig respons på. </w:t>
      </w:r>
    </w:p>
    <w:p w14:paraId="6AE67A93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Revideret tidsplan</w:t>
      </w:r>
    </w:p>
    <w:p w14:paraId="3DF1C84F" w14:textId="70C3DC2D" w:rsidR="00E13502" w:rsidRPr="00E13502" w:rsidRDefault="00717450" w:rsidP="00E13502">
      <w:pPr>
        <w:rPr>
          <w:b/>
          <w:lang w:val="da-DK"/>
        </w:rPr>
      </w:pPr>
      <w:bookmarkStart w:id="2" w:name="_Hlk91001275"/>
      <w:bookmarkEnd w:id="1"/>
      <w:r w:rsidRPr="00717450">
        <w:rPr>
          <w:b/>
          <w:lang w:val="da-DK"/>
        </w:rPr>
        <w:t xml:space="preserve">4. Afsluttende </w:t>
      </w:r>
      <w:r w:rsidR="00AA7917">
        <w:rPr>
          <w:b/>
          <w:lang w:val="da-DK"/>
        </w:rPr>
        <w:t>tilbakemelding</w:t>
      </w:r>
      <w:r w:rsidR="006E530E">
        <w:rPr>
          <w:b/>
          <w:lang w:val="da-DK"/>
        </w:rPr>
        <w:t xml:space="preserve"> og plan færdiggørelse </w:t>
      </w:r>
      <w:r w:rsidR="0094194D">
        <w:rPr>
          <w:b/>
          <w:lang w:val="da-DK"/>
        </w:rPr>
        <w:t>26</w:t>
      </w:r>
      <w:r w:rsidR="006E530E">
        <w:rPr>
          <w:b/>
          <w:lang w:val="da-DK"/>
        </w:rPr>
        <w:t>/</w:t>
      </w:r>
      <w:r w:rsidR="0094194D">
        <w:rPr>
          <w:b/>
          <w:lang w:val="da-DK"/>
        </w:rPr>
        <w:t>4</w:t>
      </w:r>
      <w:r w:rsidR="006E530E">
        <w:rPr>
          <w:b/>
          <w:lang w:val="da-DK"/>
        </w:rPr>
        <w:t xml:space="preserve"> kl</w:t>
      </w:r>
      <w:r w:rsidR="008370B3">
        <w:rPr>
          <w:b/>
          <w:lang w:val="da-DK"/>
        </w:rPr>
        <w:t>.</w:t>
      </w:r>
      <w:r w:rsidR="006E530E">
        <w:rPr>
          <w:b/>
          <w:lang w:val="da-DK"/>
        </w:rPr>
        <w:t xml:space="preserve"> 10-15</w:t>
      </w:r>
      <w:r w:rsidR="00E13502">
        <w:rPr>
          <w:b/>
          <w:lang w:val="da-DK"/>
        </w:rPr>
        <w:t xml:space="preserve"> </w:t>
      </w:r>
      <w:r w:rsidR="00E13502" w:rsidRPr="00E13502">
        <w:rPr>
          <w:b/>
          <w:lang w:val="da-DK"/>
        </w:rPr>
        <w:t>(Hvis det er muligt mødes vi i København til denne vejledning).</w:t>
      </w:r>
    </w:p>
    <w:p w14:paraId="26F94F6B" w14:textId="7F9E4C65" w:rsidR="00717450" w:rsidRPr="00717450" w:rsidRDefault="00717450" w:rsidP="00717450">
      <w:pPr>
        <w:rPr>
          <w:b/>
          <w:lang w:val="da-DK"/>
        </w:rPr>
      </w:pPr>
    </w:p>
    <w:p w14:paraId="456872A5" w14:textId="77777777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 xml:space="preserve">Dette skal sendes forud </w:t>
      </w:r>
    </w:p>
    <w:p w14:paraId="5302F550" w14:textId="77777777" w:rsidR="00717450" w:rsidRPr="00717450" w:rsidRDefault="00717450" w:rsidP="00717450">
      <w:pPr>
        <w:pStyle w:val="Listeavsnitt"/>
        <w:numPr>
          <w:ilvl w:val="0"/>
          <w:numId w:val="24"/>
        </w:numPr>
      </w:pPr>
      <w:r w:rsidRPr="00717450">
        <w:t>Udkast til alle afsnit inklusive udkast til diskussion/konklusion. Udvælg det afsnit (ma</w:t>
      </w:r>
      <w:r w:rsidR="00142497">
        <w:t>x 15</w:t>
      </w:r>
      <w:r w:rsidRPr="00717450">
        <w:t xml:space="preserve"> sider) du ønsker særlig respons på. </w:t>
      </w:r>
    </w:p>
    <w:p w14:paraId="3389E1F1" w14:textId="77777777" w:rsidR="00717450" w:rsidRDefault="00717450" w:rsidP="00717450">
      <w:pPr>
        <w:pStyle w:val="Listeavsnitt"/>
        <w:numPr>
          <w:ilvl w:val="0"/>
          <w:numId w:val="24"/>
        </w:numPr>
      </w:pPr>
      <w:r w:rsidRPr="00717450">
        <w:t>Revideret tidsplan for færdiggørelse</w:t>
      </w:r>
    </w:p>
    <w:p w14:paraId="4BADB942" w14:textId="1D35138D" w:rsidR="00717450" w:rsidRPr="00717450" w:rsidRDefault="00717450" w:rsidP="00717450">
      <w:pPr>
        <w:rPr>
          <w:lang w:val="da-DK"/>
        </w:rPr>
      </w:pPr>
      <w:r w:rsidRPr="00717450">
        <w:rPr>
          <w:lang w:val="da-DK"/>
        </w:rPr>
        <w:t>Dertil kommer ca.</w:t>
      </w:r>
      <w:r w:rsidR="00142497">
        <w:rPr>
          <w:lang w:val="da-DK"/>
        </w:rPr>
        <w:t xml:space="preserve"> individuelle</w:t>
      </w:r>
      <w:r w:rsidRPr="00717450">
        <w:rPr>
          <w:lang w:val="da-DK"/>
        </w:rPr>
        <w:t xml:space="preserve"> 2 projektvejledninger</w:t>
      </w:r>
      <w:r w:rsidR="00184F4C">
        <w:rPr>
          <w:lang w:val="da-DK"/>
        </w:rPr>
        <w:t>,</w:t>
      </w:r>
      <w:r w:rsidR="00142497">
        <w:rPr>
          <w:lang w:val="da-DK"/>
        </w:rPr>
        <w:t xml:space="preserve"> hvor jeg nærlæser max 8 sider,</w:t>
      </w:r>
      <w:r w:rsidR="00184F4C">
        <w:rPr>
          <w:lang w:val="da-DK"/>
        </w:rPr>
        <w:t xml:space="preserve"> som placeres</w:t>
      </w:r>
      <w:r w:rsidR="00142497">
        <w:rPr>
          <w:lang w:val="da-DK"/>
        </w:rPr>
        <w:t xml:space="preserve"> efter behov.</w:t>
      </w:r>
      <w:r w:rsidR="00472C4F">
        <w:rPr>
          <w:lang w:val="da-DK"/>
        </w:rPr>
        <w:t xml:space="preserve"> I har hele tiden mulighed for at kontakte mig med spørgsmål via</w:t>
      </w:r>
      <w:r w:rsidR="0094194D">
        <w:rPr>
          <w:lang w:val="da-DK"/>
        </w:rPr>
        <w:t xml:space="preserve"> Brightspace – send mig gerne en mail, når I har lagt et spørgsmål ind. </w:t>
      </w:r>
      <w:r w:rsidR="00472C4F">
        <w:rPr>
          <w:lang w:val="da-DK"/>
        </w:rPr>
        <w:t xml:space="preserve"> </w:t>
      </w:r>
      <w:r w:rsidR="0094194D">
        <w:rPr>
          <w:lang w:val="da-DK"/>
        </w:rPr>
        <w:t xml:space="preserve">Det er også muligt at ringe sammen. </w:t>
      </w:r>
    </w:p>
    <w:p w14:paraId="62A90998" w14:textId="77777777" w:rsidR="00717450" w:rsidRPr="00717450" w:rsidRDefault="00717450" w:rsidP="00717450">
      <w:pPr>
        <w:rPr>
          <w:lang w:val="da-DK"/>
        </w:rPr>
      </w:pPr>
    </w:p>
    <w:p w14:paraId="09E1E649" w14:textId="77777777" w:rsidR="00717450" w:rsidRPr="00717450" w:rsidRDefault="00717450" w:rsidP="00717450">
      <w:pPr>
        <w:rPr>
          <w:b/>
          <w:lang w:val="da-DK"/>
        </w:rPr>
      </w:pPr>
      <w:r w:rsidRPr="00717450">
        <w:rPr>
          <w:b/>
          <w:lang w:val="da-DK"/>
        </w:rPr>
        <w:t>Aflevering og afleveringsfrist</w:t>
      </w:r>
    </w:p>
    <w:p w14:paraId="3A4C3EBC" w14:textId="77777777" w:rsidR="00736658" w:rsidRPr="00717450" w:rsidRDefault="00717450" w:rsidP="00717450">
      <w:pPr>
        <w:rPr>
          <w:lang w:val="da-DK"/>
        </w:rPr>
      </w:pPr>
      <w:r w:rsidRPr="00717450">
        <w:rPr>
          <w:lang w:val="da-DK"/>
        </w:rPr>
        <w:t>http://studerende.au.dk/studier/fagportaler/arts/bachelorprojekt-og-speciale/speciale-paa-arts/afleveringsfr</w:t>
      </w:r>
      <w:bookmarkEnd w:id="2"/>
      <w:r w:rsidRPr="00717450">
        <w:rPr>
          <w:lang w:val="da-DK"/>
        </w:rPr>
        <w:t>isteriforbindelsemedspecialet/</w:t>
      </w:r>
    </w:p>
    <w:sectPr w:rsidR="00736658" w:rsidRPr="00717450" w:rsidSect="00717450">
      <w:headerReference w:type="default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1701" w:right="2835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BE022" w14:textId="77777777" w:rsidR="00EB52DC" w:rsidRDefault="00EB52DC">
      <w:r>
        <w:separator/>
      </w:r>
    </w:p>
  </w:endnote>
  <w:endnote w:type="continuationSeparator" w:id="0">
    <w:p w14:paraId="6CFE760F" w14:textId="77777777" w:rsidR="00EB52DC" w:rsidRDefault="00EB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95ABD62-4A6E-4A21-BC06-8ED932453DC1}"/>
    <w:embedBold r:id="rId2" w:fontKey="{30C8CF2C-D72A-4F1A-BEEB-D8FD2EFD1EF3}"/>
    <w:embedItalic r:id="rId3" w:fontKey="{C3B3CE66-E0FC-46D0-A23A-048127E6514B}"/>
    <w:embedBoldItalic r:id="rId4" w:fontKey="{123F2AA3-FBCC-4F93-9483-9BC4CEB197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3CA0A55-C4D4-4B57-9778-9B9C0232DDC3}"/>
    <w:embedBold r:id="rId6" w:fontKey="{6D0BA61B-E53A-4CE5-A33D-601EFF5E51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charset w:val="00"/>
    <w:family w:val="swiss"/>
    <w:pitch w:val="variable"/>
    <w:sig w:usb0="A00000AF" w:usb1="5000204A" w:usb2="00000000" w:usb3="00000000" w:csb0="0000009B" w:csb1="00000000"/>
    <w:embedRegular r:id="rId7" w:fontKey="{45631189-4C94-4248-AB2E-361F98867661}"/>
    <w:embedBold r:id="rId8" w:fontKey="{A5CD0346-132A-4C44-92B9-EF553F2C9EB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5270E73-D258-4499-A01B-15ED9D50139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9B070D6C-1246-4F82-96A9-536FD9EC56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BE97AE73-65AA-4DCA-8B5F-4178AB20EE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5327124-2603-408F-BB86-B0830E0B1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46C28" w14:textId="6698A83E" w:rsidR="005E5918" w:rsidRDefault="005E5918">
    <w:pPr>
      <w:pStyle w:val="Bunntekst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3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01E6E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B7687" w14:textId="77777777" w:rsidR="005E5918" w:rsidRDefault="005E5918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E5918" w:rsidRPr="00AA7917" w14:paraId="4B216881" w14:textId="77777777" w:rsidTr="00940EEA">
      <w:tc>
        <w:tcPr>
          <w:tcW w:w="2409" w:type="dxa"/>
        </w:tcPr>
        <w:p w14:paraId="746F065C" w14:textId="77777777" w:rsidR="005E5918" w:rsidRPr="009224E3" w:rsidRDefault="005E5918" w:rsidP="005909A7">
          <w:pPr>
            <w:pStyle w:val="Template-Companyname"/>
          </w:pPr>
          <w:bookmarkStart w:id="115" w:name="IMG_Seconday"/>
          <w:bookmarkStart w:id="116" w:name="IMG_Secondary"/>
          <w:r>
            <w:rPr>
              <w:lang w:val="da-DK"/>
            </w:rPr>
            <w:drawing>
              <wp:inline distT="0" distB="0" distL="0" distR="0" wp14:anchorId="4C7E21F1" wp14:editId="1DE90A45">
                <wp:extent cx="648000" cy="648000"/>
                <wp:effectExtent l="0" t="0" r="0" b="0"/>
                <wp:docPr id="89350477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350477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17" w:name="_Hlk480556382"/>
          <w:bookmarkEnd w:id="115"/>
          <w:bookmarkEnd w:id="116"/>
        </w:p>
      </w:tc>
      <w:tc>
        <w:tcPr>
          <w:tcW w:w="2328" w:type="dxa"/>
          <w:vAlign w:val="bottom"/>
        </w:tcPr>
        <w:p w14:paraId="6253F826" w14:textId="77777777" w:rsidR="005E5918" w:rsidRPr="009224E3" w:rsidRDefault="005E5918" w:rsidP="00940EEA">
          <w:pPr>
            <w:pStyle w:val="Template-Companyname"/>
          </w:pPr>
          <w:bookmarkStart w:id="118" w:name="OFF_UnitName"/>
          <w:bookmarkStart w:id="119" w:name="OFF_UnitName_HIF"/>
          <w:r>
            <w:t>Department of Education Studies</w:t>
          </w:r>
          <w:bookmarkEnd w:id="118"/>
        </w:p>
        <w:p w14:paraId="4A63A60B" w14:textId="77777777" w:rsidR="005E5918" w:rsidRPr="009224E3" w:rsidRDefault="005E5918" w:rsidP="00940EEA">
          <w:pPr>
            <w:pStyle w:val="Template-Address"/>
          </w:pPr>
          <w:bookmarkStart w:id="120" w:name="LAN_AU"/>
          <w:bookmarkEnd w:id="119"/>
          <w:r>
            <w:t>Aarhus University</w:t>
          </w:r>
          <w:bookmarkEnd w:id="120"/>
        </w:p>
        <w:p w14:paraId="6BE5BE79" w14:textId="77777777" w:rsidR="005E5918" w:rsidRPr="00B36871" w:rsidRDefault="005E5918" w:rsidP="00940EEA">
          <w:pPr>
            <w:pStyle w:val="Template-Address"/>
            <w:rPr>
              <w:lang w:val="da-DK"/>
            </w:rPr>
          </w:pPr>
          <w:bookmarkStart w:id="121" w:name="OFF_AddressComputed"/>
          <w:r w:rsidRPr="00B36871">
            <w:rPr>
              <w:lang w:val="da-DK"/>
            </w:rPr>
            <w:t>Tuborgvej 164</w:t>
          </w:r>
          <w:r w:rsidRPr="00B36871">
            <w:rPr>
              <w:lang w:val="da-DK"/>
            </w:rPr>
            <w:br/>
            <w:t>DK-2400 København NV</w:t>
          </w:r>
          <w:r w:rsidRPr="00B36871">
            <w:rPr>
              <w:lang w:val="da-DK"/>
            </w:rPr>
            <w:br/>
            <w:t>Denmark</w:t>
          </w:r>
          <w:bookmarkEnd w:id="121"/>
        </w:p>
      </w:tc>
      <w:tc>
        <w:tcPr>
          <w:tcW w:w="2581" w:type="dxa"/>
          <w:vAlign w:val="bottom"/>
        </w:tcPr>
        <w:p w14:paraId="67C916EC" w14:textId="77777777" w:rsidR="005E5918" w:rsidRPr="009224E3" w:rsidRDefault="005E5918" w:rsidP="00940EEA">
          <w:pPr>
            <w:pStyle w:val="Template-Address"/>
            <w:jc w:val="right"/>
          </w:pPr>
          <w:bookmarkStart w:id="122" w:name="LAN_Tel"/>
          <w:bookmarkStart w:id="123" w:name="OFF_Phone_HIF"/>
          <w:r>
            <w:t>Tel.:</w:t>
          </w:r>
          <w:bookmarkEnd w:id="122"/>
          <w:r w:rsidRPr="009224E3">
            <w:t xml:space="preserve"> </w:t>
          </w:r>
          <w:bookmarkStart w:id="124" w:name="OFF_Phone"/>
          <w:r>
            <w:t>+45 8715 0000</w:t>
          </w:r>
          <w:bookmarkEnd w:id="124"/>
        </w:p>
        <w:p w14:paraId="28815C63" w14:textId="77777777" w:rsidR="005E5918" w:rsidRPr="009224E3" w:rsidRDefault="005E5918" w:rsidP="00940EEA">
          <w:pPr>
            <w:pStyle w:val="Template-Address"/>
            <w:jc w:val="right"/>
            <w:rPr>
              <w:vanish/>
            </w:rPr>
          </w:pPr>
          <w:bookmarkStart w:id="125" w:name="LAN_Fax"/>
          <w:bookmarkStart w:id="126" w:name="OFF_Fax_HIF"/>
          <w:bookmarkEnd w:id="123"/>
          <w:r>
            <w:rPr>
              <w:vanish/>
            </w:rPr>
            <w:t>Fax:</w:t>
          </w:r>
          <w:bookmarkEnd w:id="125"/>
          <w:r w:rsidRPr="009224E3">
            <w:rPr>
              <w:vanish/>
            </w:rPr>
            <w:t xml:space="preserve"> </w:t>
          </w:r>
          <w:bookmarkStart w:id="127" w:name="OFF_Fax"/>
          <w:bookmarkEnd w:id="127"/>
        </w:p>
        <w:p w14:paraId="05C21716" w14:textId="77777777" w:rsidR="005E5918" w:rsidRPr="00B36871" w:rsidRDefault="005E5918" w:rsidP="00940EEA">
          <w:pPr>
            <w:pStyle w:val="Template-Address"/>
            <w:jc w:val="right"/>
            <w:rPr>
              <w:lang w:val="da-DK"/>
            </w:rPr>
          </w:pPr>
          <w:bookmarkStart w:id="128" w:name="OFF_Email_HIF"/>
          <w:bookmarkEnd w:id="126"/>
          <w:r w:rsidRPr="00B36871">
            <w:rPr>
              <w:lang w:val="da-DK"/>
            </w:rPr>
            <w:t xml:space="preserve">E-mail: </w:t>
          </w:r>
          <w:bookmarkStart w:id="129" w:name="OFF_Email"/>
          <w:r w:rsidRPr="00B36871">
            <w:rPr>
              <w:lang w:val="da-DK"/>
            </w:rPr>
            <w:t>edu@au.dk</w:t>
          </w:r>
          <w:bookmarkEnd w:id="129"/>
        </w:p>
        <w:p w14:paraId="01FC67A9" w14:textId="77777777" w:rsidR="005E5918" w:rsidRPr="00B36871" w:rsidRDefault="005E5918" w:rsidP="00940EEA">
          <w:pPr>
            <w:pStyle w:val="Template-Address"/>
            <w:jc w:val="right"/>
            <w:rPr>
              <w:lang w:val="da-DK"/>
            </w:rPr>
          </w:pPr>
          <w:bookmarkStart w:id="130" w:name="OFF_wwwComputed_HIF"/>
          <w:bookmarkEnd w:id="128"/>
          <w:r w:rsidRPr="00B36871">
            <w:rPr>
              <w:lang w:val="da-DK"/>
            </w:rPr>
            <w:t xml:space="preserve">Web: </w:t>
          </w:r>
          <w:bookmarkStart w:id="131" w:name="OFF_wwwComputed"/>
          <w:r w:rsidRPr="00B36871">
            <w:rPr>
              <w:lang w:val="da-DK"/>
            </w:rPr>
            <w:t>edu.au.dk/en</w:t>
          </w:r>
          <w:bookmarkEnd w:id="130"/>
          <w:bookmarkEnd w:id="131"/>
        </w:p>
      </w:tc>
    </w:tr>
    <w:bookmarkEnd w:id="117"/>
  </w:tbl>
  <w:p w14:paraId="5BB2F9DA" w14:textId="77777777" w:rsidR="005E5918" w:rsidRPr="00B36871" w:rsidRDefault="005E5918">
    <w:pPr>
      <w:pStyle w:val="Bunntekst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3F974" w14:textId="77777777" w:rsidR="00EB52DC" w:rsidRDefault="00EB52DC">
      <w:r>
        <w:separator/>
      </w:r>
    </w:p>
  </w:footnote>
  <w:footnote w:type="continuationSeparator" w:id="0">
    <w:p w14:paraId="691ACB8B" w14:textId="77777777" w:rsidR="00EB52DC" w:rsidRDefault="00EB5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CEF02" w14:textId="77777777" w:rsidR="005E5918" w:rsidRDefault="005E5918" w:rsidP="009F2CB3">
    <w:pPr>
      <w:pStyle w:val="Topptekst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00BAD238" wp14:editId="1A1F672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0D07F2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1C49DC8" wp14:editId="2EE5CE7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3BCC3D" w14:textId="77777777" w:rsidR="005E5918" w:rsidRPr="006803D7" w:rsidRDefault="005E5918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" w:name="OFF_Logo1AComputed_2"/>
                          <w:bookmarkStart w:id="4" w:name="OFF_Logo1AComputed_2_HIF"/>
                          <w:r>
                            <w:rPr>
                              <w:color w:val="003D73" w:themeColor="text2"/>
                            </w:rPr>
                            <w:t>Danish School of Education</w:t>
                          </w:r>
                          <w:bookmarkEnd w:id="3"/>
                        </w:p>
                        <w:p w14:paraId="61170B76" w14:textId="77777777" w:rsidR="005E5918" w:rsidRPr="006803D7" w:rsidRDefault="005E5918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5" w:name="OFF_Logo2AComputed_2"/>
                          <w:bookmarkStart w:id="6" w:name="OFF_Logo2AComputed_2_HIF"/>
                          <w:bookmarkEnd w:id="4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C49DC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103BCC3D" w14:textId="77777777" w:rsidR="005E5918" w:rsidRPr="006803D7" w:rsidRDefault="005E5918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r>
                      <w:rPr>
                        <w:color w:val="003D73" w:themeColor="text2"/>
                      </w:rPr>
                      <w:t>Danish School of Education</w:t>
                    </w:r>
                    <w:bookmarkEnd w:id="7"/>
                  </w:p>
                  <w:p w14:paraId="61170B76" w14:textId="77777777" w:rsidR="005E5918" w:rsidRPr="006803D7" w:rsidRDefault="005E5918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9D9F479" w14:textId="77777777" w:rsidR="005E5918" w:rsidRDefault="005E5918">
    <w:pPr>
      <w:pStyle w:val="Topptekst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12FAF36" wp14:editId="5D61729F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DB815" w14:textId="77777777" w:rsidR="005E5918" w:rsidRPr="006803D7" w:rsidRDefault="005E5918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_2"/>
                          <w:bookmarkStart w:id="8" w:name="OFF_Logo3AComputed_2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FAF36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73CDB815" w14:textId="77777777" w:rsidR="005E5918" w:rsidRPr="006803D7" w:rsidRDefault="005E5918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7E772CF4" wp14:editId="3D047BC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00CA9B3" wp14:editId="30D72B45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35343" w14:textId="4B4B1004" w:rsidR="005E5918" w:rsidRDefault="005E5918" w:rsidP="005C13F3">
                          <w:pPr>
                            <w:rPr>
                              <w:rStyle w:val="Sidetall"/>
                            </w:rPr>
                          </w:pPr>
                          <w:bookmarkStart w:id="9" w:name="LAN_Page_2"/>
                          <w:r>
                            <w:rPr>
                              <w:rStyle w:val="Sidetall"/>
                            </w:rPr>
                            <w:t>Page</w:t>
                          </w:r>
                          <w:bookmarkEnd w:id="9"/>
                          <w:r>
                            <w:rPr>
                              <w:rStyle w:val="Sidetall"/>
                            </w:rPr>
                            <w:t xml:space="preserve"> 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3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301E6E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3</w:t>
                          </w:r>
                          <w:r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055E12E6" w14:textId="77777777" w:rsidR="005E5918" w:rsidRPr="00192812" w:rsidRDefault="005E5918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4B48905A" wp14:editId="39D69BF8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CA9B3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69C35343" w14:textId="4B4B1004" w:rsidR="005E5918" w:rsidRDefault="005E5918" w:rsidP="005C13F3">
                    <w:pPr>
                      <w:rPr>
                        <w:rStyle w:val="Sidetall"/>
                      </w:rPr>
                    </w:pPr>
                    <w:bookmarkStart w:id="10" w:name="LAN_Page_2"/>
                    <w:r>
                      <w:rPr>
                        <w:rStyle w:val="Sidetall"/>
                      </w:rPr>
                      <w:t>Page</w:t>
                    </w:r>
                    <w:bookmarkEnd w:id="10"/>
                    <w:r>
                      <w:rPr>
                        <w:rStyle w:val="Sidetall"/>
                      </w:rPr>
                      <w:t xml:space="preserve"> 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>
                      <w:rPr>
                        <w:rFonts w:ascii="AU Passata" w:hAnsi="AU Passata"/>
                        <w:noProof/>
                        <w:sz w:val="14"/>
                      </w:rPr>
                      <w:t>3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301E6E">
                      <w:rPr>
                        <w:rFonts w:ascii="AU Passata" w:hAnsi="AU Passata"/>
                        <w:noProof/>
                        <w:sz w:val="14"/>
                      </w:rPr>
                      <w:t>3</w:t>
                    </w:r>
                    <w:r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055E12E6" w14:textId="77777777" w:rsidR="005E5918" w:rsidRPr="00192812" w:rsidRDefault="005E5918" w:rsidP="005C13F3">
                    <w:pPr>
                      <w:pStyle w:val="Template-Date"/>
                      <w:spacing w:line="260" w:lineRule="exact"/>
                      <w:rPr>
                        <w:rStyle w:val="Sidetal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4B48905A" wp14:editId="39D69BF8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92FFC" w14:textId="77777777" w:rsidR="005E5918" w:rsidRDefault="005E5918">
    <w:pPr>
      <w:pStyle w:val="Topptekst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49A3B7A1" wp14:editId="28C872D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9D945B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EB0D75" wp14:editId="5070096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E4BB" w14:textId="77777777" w:rsidR="005E5918" w:rsidRDefault="005E5918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1" w:name="OFF_Logo1AComputed"/>
                          <w:bookmarkStart w:id="12" w:name="OFF_Logo1AComputed_HIF"/>
                          <w:r>
                            <w:rPr>
                              <w:color w:val="003D73" w:themeColor="text2"/>
                            </w:rPr>
                            <w:t>Danish School of Education</w:t>
                          </w:r>
                          <w:bookmarkEnd w:id="11"/>
                        </w:p>
                        <w:p w14:paraId="1C5DA863" w14:textId="77777777" w:rsidR="005E5918" w:rsidRPr="006803D7" w:rsidRDefault="005E5918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B0D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<v:textbox inset="0,0,0,0">
                <w:txbxContent>
                  <w:p w14:paraId="1692E4BB" w14:textId="77777777" w:rsidR="005E5918" w:rsidRDefault="005E5918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1" w:name="OFF_Logo1AComputed"/>
                    <w:bookmarkStart w:id="22" w:name="OFF_Logo1AComputed_HIF"/>
                    <w:r>
                      <w:rPr>
                        <w:color w:val="003D73" w:themeColor="text2"/>
                      </w:rPr>
                      <w:t>Danish School of Education</w:t>
                    </w:r>
                    <w:bookmarkEnd w:id="21"/>
                  </w:p>
                  <w:p w14:paraId="1C5DA863" w14:textId="77777777" w:rsidR="005E5918" w:rsidRPr="006803D7" w:rsidRDefault="005E5918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3" w:name="OFF_Logo2AComputed"/>
                    <w:bookmarkStart w:id="24" w:name="OFF_Logo2AComputed_HIF"/>
                    <w:bookmarkEnd w:id="22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23"/>
                    <w:bookmarkEnd w:id="24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5D2B69C" w14:textId="77777777" w:rsidR="005E5918" w:rsidRDefault="005E5918">
    <w:pPr>
      <w:pStyle w:val="Topptekst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26CF8C" wp14:editId="6CF52119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B01F4" w14:textId="77777777" w:rsidR="005E5918" w:rsidRPr="006803D7" w:rsidRDefault="005E591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3AComputed"/>
                          <w:bookmarkStart w:id="16" w:name="OFF_Logo3AComputed_HIF"/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26CF8C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4E0B01F4" w14:textId="77777777" w:rsidR="005E5918" w:rsidRPr="006803D7" w:rsidRDefault="005E591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7" w:name="OFF_Logo3AComputed"/>
                    <w:bookmarkStart w:id="28" w:name="OFF_Logo3AComputed_HIF"/>
                    <w:bookmarkEnd w:id="27"/>
                    <w:bookmarkEnd w:id="28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da-DK"/>
      </w:rPr>
      <w:drawing>
        <wp:anchor distT="0" distB="0" distL="114300" distR="114300" simplePos="0" relativeHeight="251652096" behindDoc="1" locked="0" layoutInCell="1" allowOverlap="1" wp14:anchorId="1303A403" wp14:editId="0DB7B82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C21227C" wp14:editId="7E34D937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DD41" w14:textId="77777777" w:rsidR="005E5918" w:rsidRPr="009224E3" w:rsidRDefault="005E5918" w:rsidP="003F33BA">
                          <w:pPr>
                            <w:pStyle w:val="Template-Afdeling"/>
                          </w:pPr>
                          <w:bookmarkStart w:id="17" w:name="OFF_Afdeling"/>
                          <w:bookmarkStart w:id="18" w:name="USR_Afdeling"/>
                          <w:bookmarkStart w:id="19" w:name="USR_Department"/>
                          <w:r>
                            <w:t>Guidance research unit</w:t>
                          </w:r>
                          <w:bookmarkStart w:id="20" w:name="USR_Department_HIF"/>
                          <w:bookmarkEnd w:id="17"/>
                          <w:bookmarkEnd w:id="18"/>
                          <w:bookmarkEnd w:id="19"/>
                        </w:p>
                        <w:p w14:paraId="69FD1187" w14:textId="77777777" w:rsidR="005E5918" w:rsidRDefault="005E5918" w:rsidP="003F33BA">
                          <w:pPr>
                            <w:pStyle w:val="Template"/>
                          </w:pPr>
                        </w:p>
                        <w:p w14:paraId="2C965F41" w14:textId="77777777" w:rsidR="005E5918" w:rsidRPr="009224E3" w:rsidRDefault="005E5918" w:rsidP="007A6435">
                          <w:pPr>
                            <w:pStyle w:val="Template-NavnMellemnavn"/>
                          </w:pPr>
                          <w:bookmarkStart w:id="21" w:name="USR_Name"/>
                          <w:bookmarkStart w:id="22" w:name="USR_Name_HIF"/>
                          <w:bookmarkEnd w:id="20"/>
                          <w:r>
                            <w:t>Rie Thomsen</w:t>
                          </w:r>
                          <w:bookmarkEnd w:id="21"/>
                        </w:p>
                        <w:p w14:paraId="1FD11A14" w14:textId="77777777" w:rsidR="005E5918" w:rsidRPr="009224E3" w:rsidRDefault="005E5918" w:rsidP="003F33BA">
                          <w:pPr>
                            <w:pStyle w:val="Template-Brugerinfo"/>
                          </w:pPr>
                          <w:bookmarkStart w:id="23" w:name="USR_Title"/>
                          <w:r>
                            <w:t>Professor WSR</w:t>
                          </w:r>
                          <w:bookmarkStart w:id="24" w:name="USR_Title_HIF"/>
                          <w:bookmarkEnd w:id="22"/>
                          <w:bookmarkEnd w:id="23"/>
                        </w:p>
                        <w:p w14:paraId="33E24676" w14:textId="77777777" w:rsidR="005E5918" w:rsidRDefault="005E5918" w:rsidP="003F33BA">
                          <w:pPr>
                            <w:pStyle w:val="Template"/>
                          </w:pPr>
                        </w:p>
                        <w:p w14:paraId="0AB5E481" w14:textId="5C36D1E2" w:rsidR="005E5918" w:rsidRDefault="005E5918" w:rsidP="004B63C7">
                          <w:pPr>
                            <w:pStyle w:val="Template"/>
                          </w:pPr>
                          <w:bookmarkStart w:id="25" w:name="LAN_Date"/>
                          <w:bookmarkEnd w:id="24"/>
                          <w:r>
                            <w:t>Date</w:t>
                          </w:r>
                          <w:bookmarkEnd w:id="25"/>
                          <w:r>
                            <w:t xml:space="preserve">: </w:t>
                          </w:r>
                          <w:bookmarkStart w:id="26" w:name="Date_DateCustomA"/>
                          <w:r>
                            <w:t>January 2022</w:t>
                          </w:r>
                          <w:bookmarkEnd w:id="26"/>
                        </w:p>
                        <w:p w14:paraId="7F0BCED9" w14:textId="77777777" w:rsidR="005E5918" w:rsidRDefault="005E5918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92A59AC" wp14:editId="68BF20DB">
                                <wp:extent cx="352425" cy="104775"/>
                                <wp:effectExtent l="0" t="0" r="0" b="9525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0B5E8F" w14:textId="77777777" w:rsidR="005E5918" w:rsidRPr="009224E3" w:rsidRDefault="005E5918" w:rsidP="002171DE">
                          <w:pPr>
                            <w:pStyle w:val="Template-Date"/>
                          </w:pPr>
                          <w:bookmarkStart w:id="27" w:name="LAN_Direct"/>
                          <w:bookmarkStart w:id="28" w:name="USR_DirectPhone_HIF"/>
                          <w:r>
                            <w:t>Direct Tel.:</w:t>
                          </w:r>
                          <w:bookmarkEnd w:id="27"/>
                          <w:r w:rsidRPr="009224E3">
                            <w:t xml:space="preserve"> </w:t>
                          </w:r>
                          <w:bookmarkStart w:id="29" w:name="USR_DirectPhone"/>
                          <w:r>
                            <w:t>+45 8716 3661</w:t>
                          </w:r>
                          <w:bookmarkEnd w:id="29"/>
                        </w:p>
                        <w:p w14:paraId="66375403" w14:textId="77777777" w:rsidR="005E5918" w:rsidRPr="009224E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0" w:name="LAN_Pager"/>
                          <w:bookmarkStart w:id="31" w:name="USR_Pager_HIF"/>
                          <w:bookmarkEnd w:id="28"/>
                          <w:r>
                            <w:rPr>
                              <w:vanish/>
                            </w:rPr>
                            <w:t>Pager:</w:t>
                          </w:r>
                          <w:bookmarkEnd w:id="30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2" w:name="USR_Pager"/>
                          <w:bookmarkEnd w:id="32"/>
                        </w:p>
                        <w:p w14:paraId="739EDC8B" w14:textId="77777777" w:rsidR="005E5918" w:rsidRPr="009224E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3" w:name="LAN_Private"/>
                          <w:bookmarkStart w:id="34" w:name="USR_PrivatePhone_HIF"/>
                          <w:bookmarkEnd w:id="31"/>
                          <w:r>
                            <w:rPr>
                              <w:vanish/>
                            </w:rPr>
                            <w:t>Private Tel.:</w:t>
                          </w:r>
                          <w:bookmarkEnd w:id="33"/>
                          <w:r w:rsidRPr="009224E3">
                            <w:rPr>
                              <w:vanish/>
                            </w:rPr>
                            <w:t xml:space="preserve"> </w:t>
                          </w:r>
                          <w:bookmarkStart w:id="35" w:name="USR_PrivatePhone"/>
                          <w:bookmarkEnd w:id="35"/>
                        </w:p>
                        <w:p w14:paraId="307FAF17" w14:textId="77777777" w:rsidR="005E5918" w:rsidRPr="00D456C3" w:rsidRDefault="005E5918" w:rsidP="002171DE">
                          <w:pPr>
                            <w:pStyle w:val="Template-Date"/>
                          </w:pPr>
                          <w:bookmarkStart w:id="36" w:name="LAN_Mobile"/>
                          <w:bookmarkStart w:id="37" w:name="USR_Mobile_HIF"/>
                          <w:bookmarkEnd w:id="34"/>
                          <w:r>
                            <w:t>Mobile Tel.:</w:t>
                          </w:r>
                          <w:bookmarkEnd w:id="36"/>
                          <w:r w:rsidRPr="00D456C3">
                            <w:t xml:space="preserve"> </w:t>
                          </w:r>
                          <w:bookmarkStart w:id="38" w:name="USR_Mobile"/>
                          <w:r>
                            <w:t>+45 22886700</w:t>
                          </w:r>
                          <w:bookmarkEnd w:id="38"/>
                        </w:p>
                        <w:p w14:paraId="2D6CE318" w14:textId="77777777" w:rsidR="005E5918" w:rsidRPr="00D456C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9" w:name="LAN_Fax_2"/>
                          <w:bookmarkStart w:id="40" w:name="USR_DirectFax_HIF"/>
                          <w:bookmarkEnd w:id="37"/>
                          <w:r>
                            <w:rPr>
                              <w:vanish/>
                            </w:rPr>
                            <w:t>Fax:</w:t>
                          </w:r>
                          <w:bookmarkEnd w:id="39"/>
                          <w:r w:rsidRPr="00D456C3">
                            <w:rPr>
                              <w:vanish/>
                            </w:rPr>
                            <w:t xml:space="preserve"> </w:t>
                          </w:r>
                          <w:bookmarkStart w:id="41" w:name="USR_DirectFax"/>
                          <w:bookmarkEnd w:id="41"/>
                        </w:p>
                        <w:p w14:paraId="4550CC1C" w14:textId="77777777" w:rsidR="005E5918" w:rsidRPr="005909A7" w:rsidRDefault="005E5918" w:rsidP="002171DE">
                          <w:pPr>
                            <w:pStyle w:val="Template-Date"/>
                          </w:pPr>
                          <w:bookmarkStart w:id="42" w:name="LAN_Email"/>
                          <w:bookmarkStart w:id="43" w:name="USR_Email_HIF"/>
                          <w:bookmarkEnd w:id="40"/>
                          <w:r>
                            <w:t>E-mail</w:t>
                          </w:r>
                          <w:bookmarkEnd w:id="42"/>
                          <w:r w:rsidRPr="005909A7">
                            <w:t xml:space="preserve">: </w:t>
                          </w:r>
                          <w:bookmarkStart w:id="44" w:name="USR_Email"/>
                          <w:r>
                            <w:t>riet@edu.au.dk</w:t>
                          </w:r>
                          <w:bookmarkEnd w:id="44"/>
                        </w:p>
                        <w:p w14:paraId="47B33772" w14:textId="77777777" w:rsidR="005E5918" w:rsidRPr="005909A7" w:rsidRDefault="005E5918" w:rsidP="002171DE">
                          <w:pPr>
                            <w:pStyle w:val="Template-Date"/>
                          </w:pPr>
                          <w:bookmarkStart w:id="45" w:name="USR_Www_HIF"/>
                          <w:bookmarkEnd w:id="43"/>
                          <w:r w:rsidRPr="005909A7">
                            <w:t xml:space="preserve">Web: </w:t>
                          </w:r>
                          <w:bookmarkStart w:id="46" w:name="USR_www"/>
                          <w:r>
                            <w:t>au.dk/en/riet@edu</w:t>
                          </w:r>
                          <w:bookmarkEnd w:id="46"/>
                        </w:p>
                        <w:bookmarkEnd w:id="45"/>
                        <w:p w14:paraId="4162F21F" w14:textId="77777777" w:rsidR="005E5918" w:rsidRPr="005909A7" w:rsidRDefault="005E5918" w:rsidP="002171DE">
                          <w:pPr>
                            <w:pStyle w:val="Template-Date"/>
                          </w:pPr>
                        </w:p>
                        <w:p w14:paraId="0BEF63B6" w14:textId="77777777" w:rsidR="005E5918" w:rsidRPr="00D456C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7" w:name="LAN_JournalNr"/>
                          <w:bookmarkStart w:id="48" w:name="FLD_JournalNr_HIF"/>
                          <w:r>
                            <w:rPr>
                              <w:vanish/>
                            </w:rPr>
                            <w:t>Journal no</w:t>
                          </w:r>
                          <w:bookmarkEnd w:id="47"/>
                          <w:r w:rsidRPr="00D456C3">
                            <w:rPr>
                              <w:vanish/>
                            </w:rPr>
                            <w:t xml:space="preserve">.: </w:t>
                          </w:r>
                          <w:bookmarkStart w:id="49" w:name="FLD_JournalNr"/>
                          <w:bookmarkEnd w:id="49"/>
                        </w:p>
                        <w:p w14:paraId="79D0E56D" w14:textId="77777777" w:rsidR="005E5918" w:rsidRPr="009224E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0" w:name="LAN_AarskortNr"/>
                          <w:bookmarkStart w:id="51" w:name="FLD_AarskortNr_HIF"/>
                          <w:bookmarkEnd w:id="48"/>
                          <w:r>
                            <w:rPr>
                              <w:vanish/>
                            </w:rPr>
                            <w:t>Student reg. no</w:t>
                          </w:r>
                          <w:bookmarkEnd w:id="50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2" w:name="FLD_AarskortNr"/>
                          <w:bookmarkEnd w:id="52"/>
                        </w:p>
                        <w:p w14:paraId="5DFE7C29" w14:textId="77777777" w:rsidR="005E5918" w:rsidRPr="009224E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3" w:name="LAN_CPR"/>
                          <w:bookmarkStart w:id="54" w:name="FLD_CprNr_HIF"/>
                          <w:bookmarkEnd w:id="51"/>
                          <w:r>
                            <w:rPr>
                              <w:vanish/>
                            </w:rPr>
                            <w:t>CPR no.</w:t>
                          </w:r>
                          <w:bookmarkEnd w:id="53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5" w:name="FLD_CprNr"/>
                          <w:bookmarkEnd w:id="55"/>
                        </w:p>
                        <w:p w14:paraId="06EE0A96" w14:textId="77777777" w:rsidR="005E5918" w:rsidRPr="009224E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6" w:name="LAN_ModtCPR"/>
                          <w:bookmarkStart w:id="57" w:name="FLD_ModtagerCvrNr_HIF"/>
                          <w:bookmarkEnd w:id="54"/>
                          <w:r>
                            <w:rPr>
                              <w:vanish/>
                            </w:rPr>
                            <w:t>Receiver's CVR no</w:t>
                          </w:r>
                          <w:bookmarkEnd w:id="56"/>
                          <w:r w:rsidRPr="009224E3">
                            <w:rPr>
                              <w:vanish/>
                            </w:rPr>
                            <w:t xml:space="preserve">.: </w:t>
                          </w:r>
                          <w:bookmarkStart w:id="58" w:name="FLD_ModtagerCvrNr"/>
                          <w:bookmarkEnd w:id="58"/>
                        </w:p>
                        <w:p w14:paraId="7518E039" w14:textId="77777777" w:rsidR="005E5918" w:rsidRPr="009224E3" w:rsidRDefault="005E5918" w:rsidP="002171DE">
                          <w:pPr>
                            <w:pStyle w:val="Template-Date"/>
                          </w:pPr>
                          <w:bookmarkStart w:id="59" w:name="LAN_AfsCVR"/>
                          <w:bookmarkStart w:id="60" w:name="OFF_cvr_HIF"/>
                          <w:bookmarkEnd w:id="57"/>
                          <w:r>
                            <w:t>Sender's CVR no</w:t>
                          </w:r>
                          <w:bookmarkEnd w:id="59"/>
                          <w:r w:rsidRPr="009224E3">
                            <w:t xml:space="preserve">.: </w:t>
                          </w:r>
                          <w:bookmarkStart w:id="61" w:name="OFF_cvr"/>
                          <w:r>
                            <w:t>31119103</w:t>
                          </w:r>
                          <w:bookmarkEnd w:id="61"/>
                        </w:p>
                        <w:p w14:paraId="565EF2B3" w14:textId="77777777" w:rsidR="005E5918" w:rsidRPr="009224E3" w:rsidRDefault="005E5918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62" w:name="LAN_Reference"/>
                          <w:bookmarkStart w:id="63" w:name="FLD_Reference_HIF"/>
                          <w:bookmarkEnd w:id="60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62"/>
                          <w:r w:rsidRPr="009224E3">
                            <w:rPr>
                              <w:vanish/>
                            </w:rPr>
                            <w:t xml:space="preserve">: </w:t>
                          </w:r>
                          <w:bookmarkStart w:id="64" w:name="FLD_Reference"/>
                          <w:bookmarkEnd w:id="64"/>
                        </w:p>
                        <w:bookmarkEnd w:id="63"/>
                        <w:p w14:paraId="1391B0F2" w14:textId="77777777" w:rsidR="005E5918" w:rsidRDefault="005E5918" w:rsidP="00620D0B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075C57B1" wp14:editId="7C9CC484">
                                <wp:extent cx="352425" cy="104775"/>
                                <wp:effectExtent l="0" t="0" r="0" b="9525"/>
                                <wp:docPr id="14" name="Billede 1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73DE750" w14:textId="12CA674C" w:rsidR="005E5918" w:rsidRPr="00641B24" w:rsidRDefault="005E5918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5" w:name="LAN_Page"/>
                          <w:r>
                            <w:t>Page</w:t>
                          </w:r>
                          <w:bookmarkEnd w:id="65"/>
                          <w:r>
                            <w:t xml:space="preserve"> </w:t>
                          </w:r>
                          <w:r>
                            <w:rPr>
                              <w:rStyle w:val="Sidetall"/>
                            </w:rPr>
                            <w:fldChar w:fldCharType="begin"/>
                          </w:r>
                          <w:r>
                            <w:rPr>
                              <w:rStyle w:val="Sidetal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l"/>
                            </w:rPr>
                            <w:fldChar w:fldCharType="separate"/>
                          </w:r>
                          <w:r>
                            <w:rPr>
                              <w:rStyle w:val="Sidetall"/>
                            </w:rPr>
                            <w:t>1</w:t>
                          </w:r>
                          <w:r>
                            <w:rPr>
                              <w:rStyle w:val="Sidetall"/>
                            </w:rPr>
                            <w:fldChar w:fldCharType="end"/>
                          </w:r>
                          <w:r>
                            <w:rPr>
                              <w:rStyle w:val="Sidetall"/>
                            </w:rPr>
                            <w:t>/</w:t>
                          </w:r>
                          <w:r w:rsidRPr="00D16593">
                            <w:fldChar w:fldCharType="begin"/>
                          </w:r>
                          <w:r w:rsidRPr="00D16593">
                            <w:instrText xml:space="preserve">SECTIONPAGES </w:instrText>
                          </w:r>
                          <w:r w:rsidRPr="00D16593">
                            <w:fldChar w:fldCharType="separate"/>
                          </w:r>
                          <w:r w:rsidR="00301E6E">
                            <w:t>3</w:t>
                          </w:r>
                          <w:r w:rsidRPr="00D1659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122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" filled="f" stroked="f">
              <v:textbox inset="0,0,0,0">
                <w:txbxContent>
                  <w:p w14:paraId="7868DD41" w14:textId="77777777" w:rsidR="005E5918" w:rsidRPr="009224E3" w:rsidRDefault="005E5918" w:rsidP="003F33BA">
                    <w:pPr>
                      <w:pStyle w:val="Template-Afdeling"/>
                    </w:pPr>
                    <w:bookmarkStart w:id="66" w:name="OFF_Afdeling"/>
                    <w:bookmarkStart w:id="67" w:name="USR_Afdeling"/>
                    <w:bookmarkStart w:id="68" w:name="USR_Department"/>
                    <w:r>
                      <w:t>Guidance research unit</w:t>
                    </w:r>
                    <w:bookmarkStart w:id="69" w:name="USR_Department_HIF"/>
                    <w:bookmarkEnd w:id="66"/>
                    <w:bookmarkEnd w:id="67"/>
                    <w:bookmarkEnd w:id="68"/>
                  </w:p>
                  <w:p w14:paraId="69FD1187" w14:textId="77777777" w:rsidR="005E5918" w:rsidRDefault="005E5918" w:rsidP="003F33BA">
                    <w:pPr>
                      <w:pStyle w:val="Template"/>
                    </w:pPr>
                  </w:p>
                  <w:p w14:paraId="2C965F41" w14:textId="77777777" w:rsidR="005E5918" w:rsidRPr="009224E3" w:rsidRDefault="005E5918" w:rsidP="007A6435">
                    <w:pPr>
                      <w:pStyle w:val="Template-NavnMellemnavn"/>
                    </w:pPr>
                    <w:bookmarkStart w:id="70" w:name="USR_Name"/>
                    <w:bookmarkStart w:id="71" w:name="USR_Name_HIF"/>
                    <w:bookmarkEnd w:id="69"/>
                    <w:r>
                      <w:t>Rie Thomsen</w:t>
                    </w:r>
                    <w:bookmarkEnd w:id="70"/>
                  </w:p>
                  <w:p w14:paraId="1FD11A14" w14:textId="77777777" w:rsidR="005E5918" w:rsidRPr="009224E3" w:rsidRDefault="005E5918" w:rsidP="003F33BA">
                    <w:pPr>
                      <w:pStyle w:val="Template-Brugerinfo"/>
                    </w:pPr>
                    <w:bookmarkStart w:id="72" w:name="USR_Title"/>
                    <w:r>
                      <w:t>Professor WSR</w:t>
                    </w:r>
                    <w:bookmarkStart w:id="73" w:name="USR_Title_HIF"/>
                    <w:bookmarkEnd w:id="71"/>
                    <w:bookmarkEnd w:id="72"/>
                  </w:p>
                  <w:p w14:paraId="33E24676" w14:textId="77777777" w:rsidR="005E5918" w:rsidRDefault="005E5918" w:rsidP="003F33BA">
                    <w:pPr>
                      <w:pStyle w:val="Template"/>
                    </w:pPr>
                  </w:p>
                  <w:p w14:paraId="0AB5E481" w14:textId="5C36D1E2" w:rsidR="005E5918" w:rsidRDefault="005E5918" w:rsidP="004B63C7">
                    <w:pPr>
                      <w:pStyle w:val="Template"/>
                    </w:pPr>
                    <w:bookmarkStart w:id="74" w:name="LAN_Date"/>
                    <w:bookmarkEnd w:id="73"/>
                    <w:r>
                      <w:t>Date</w:t>
                    </w:r>
                    <w:bookmarkEnd w:id="74"/>
                    <w:r>
                      <w:t xml:space="preserve">: </w:t>
                    </w:r>
                    <w:bookmarkStart w:id="75" w:name="Date_DateCustomA"/>
                    <w:r>
                      <w:t>January 2022</w:t>
                    </w:r>
                    <w:bookmarkEnd w:id="75"/>
                  </w:p>
                  <w:p w14:paraId="7F0BCED9" w14:textId="77777777" w:rsidR="005E5918" w:rsidRDefault="005E5918" w:rsidP="00620D0B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92A59AC" wp14:editId="68BF20DB">
                          <wp:extent cx="352425" cy="104775"/>
                          <wp:effectExtent l="0" t="0" r="0" b="9525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30B5E8F" w14:textId="77777777" w:rsidR="005E5918" w:rsidRPr="009224E3" w:rsidRDefault="005E5918" w:rsidP="002171DE">
                    <w:pPr>
                      <w:pStyle w:val="Template-Date"/>
                    </w:pPr>
                    <w:bookmarkStart w:id="76" w:name="LAN_Direct"/>
                    <w:bookmarkStart w:id="77" w:name="USR_DirectPhone_HIF"/>
                    <w:r>
                      <w:t>Direct Tel.:</w:t>
                    </w:r>
                    <w:bookmarkEnd w:id="76"/>
                    <w:r w:rsidRPr="009224E3">
                      <w:t xml:space="preserve"> </w:t>
                    </w:r>
                    <w:bookmarkStart w:id="78" w:name="USR_DirectPhone"/>
                    <w:r>
                      <w:t>+45 8716 3661</w:t>
                    </w:r>
                    <w:bookmarkEnd w:id="78"/>
                  </w:p>
                  <w:p w14:paraId="66375403" w14:textId="77777777" w:rsidR="005E5918" w:rsidRPr="009224E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79" w:name="LAN_Pager"/>
                    <w:bookmarkStart w:id="80" w:name="USR_Pager_HIF"/>
                    <w:bookmarkEnd w:id="77"/>
                    <w:r>
                      <w:rPr>
                        <w:vanish/>
                      </w:rPr>
                      <w:t>Pager:</w:t>
                    </w:r>
                    <w:bookmarkEnd w:id="79"/>
                    <w:r w:rsidRPr="009224E3">
                      <w:rPr>
                        <w:vanish/>
                      </w:rPr>
                      <w:t xml:space="preserve"> </w:t>
                    </w:r>
                    <w:bookmarkStart w:id="81" w:name="USR_Pager"/>
                    <w:bookmarkEnd w:id="81"/>
                  </w:p>
                  <w:p w14:paraId="739EDC8B" w14:textId="77777777" w:rsidR="005E5918" w:rsidRPr="009224E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LAN_Private"/>
                    <w:bookmarkStart w:id="83" w:name="USR_PrivatePhone_HIF"/>
                    <w:bookmarkEnd w:id="80"/>
                    <w:r>
                      <w:rPr>
                        <w:vanish/>
                      </w:rPr>
                      <w:t>Private Tel.:</w:t>
                    </w:r>
                    <w:bookmarkEnd w:id="82"/>
                    <w:r w:rsidRPr="009224E3">
                      <w:rPr>
                        <w:vanish/>
                      </w:rPr>
                      <w:t xml:space="preserve"> </w:t>
                    </w:r>
                    <w:bookmarkStart w:id="84" w:name="USR_PrivatePhone"/>
                    <w:bookmarkEnd w:id="84"/>
                  </w:p>
                  <w:p w14:paraId="307FAF17" w14:textId="77777777" w:rsidR="005E5918" w:rsidRPr="00D456C3" w:rsidRDefault="005E5918" w:rsidP="002171DE">
                    <w:pPr>
                      <w:pStyle w:val="Template-Date"/>
                    </w:pPr>
                    <w:bookmarkStart w:id="85" w:name="LAN_Mobile"/>
                    <w:bookmarkStart w:id="86" w:name="USR_Mobile_HIF"/>
                    <w:bookmarkEnd w:id="83"/>
                    <w:r>
                      <w:t>Mobile Tel.:</w:t>
                    </w:r>
                    <w:bookmarkEnd w:id="85"/>
                    <w:r w:rsidRPr="00D456C3">
                      <w:t xml:space="preserve"> </w:t>
                    </w:r>
                    <w:bookmarkStart w:id="87" w:name="USR_Mobile"/>
                    <w:r>
                      <w:t>+45 22886700</w:t>
                    </w:r>
                    <w:bookmarkEnd w:id="87"/>
                  </w:p>
                  <w:p w14:paraId="2D6CE318" w14:textId="77777777" w:rsidR="005E5918" w:rsidRPr="00D456C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88" w:name="LAN_Fax_2"/>
                    <w:bookmarkStart w:id="89" w:name="USR_DirectFax_HIF"/>
                    <w:bookmarkEnd w:id="86"/>
                    <w:r>
                      <w:rPr>
                        <w:vanish/>
                      </w:rPr>
                      <w:t>Fax:</w:t>
                    </w:r>
                    <w:bookmarkEnd w:id="88"/>
                    <w:r w:rsidRPr="00D456C3">
                      <w:rPr>
                        <w:vanish/>
                      </w:rPr>
                      <w:t xml:space="preserve"> </w:t>
                    </w:r>
                    <w:bookmarkStart w:id="90" w:name="USR_DirectFax"/>
                    <w:bookmarkEnd w:id="90"/>
                  </w:p>
                  <w:p w14:paraId="4550CC1C" w14:textId="77777777" w:rsidR="005E5918" w:rsidRPr="005909A7" w:rsidRDefault="005E5918" w:rsidP="002171DE">
                    <w:pPr>
                      <w:pStyle w:val="Template-Date"/>
                    </w:pPr>
                    <w:bookmarkStart w:id="91" w:name="LAN_Email"/>
                    <w:bookmarkStart w:id="92" w:name="USR_Email_HIF"/>
                    <w:bookmarkEnd w:id="89"/>
                    <w:r>
                      <w:t>E-mail</w:t>
                    </w:r>
                    <w:bookmarkEnd w:id="91"/>
                    <w:r w:rsidRPr="005909A7">
                      <w:t xml:space="preserve">: </w:t>
                    </w:r>
                    <w:bookmarkStart w:id="93" w:name="USR_Email"/>
                    <w:r>
                      <w:t>riet@edu.au.dk</w:t>
                    </w:r>
                    <w:bookmarkEnd w:id="93"/>
                  </w:p>
                  <w:p w14:paraId="47B33772" w14:textId="77777777" w:rsidR="005E5918" w:rsidRPr="005909A7" w:rsidRDefault="005E5918" w:rsidP="002171DE">
                    <w:pPr>
                      <w:pStyle w:val="Template-Date"/>
                    </w:pPr>
                    <w:bookmarkStart w:id="94" w:name="USR_Www_HIF"/>
                    <w:bookmarkEnd w:id="92"/>
                    <w:r w:rsidRPr="005909A7">
                      <w:t xml:space="preserve">Web: </w:t>
                    </w:r>
                    <w:bookmarkStart w:id="95" w:name="USR_www"/>
                    <w:r>
                      <w:t>au.dk/en/riet@edu</w:t>
                    </w:r>
                    <w:bookmarkEnd w:id="95"/>
                  </w:p>
                  <w:bookmarkEnd w:id="94"/>
                  <w:p w14:paraId="4162F21F" w14:textId="77777777" w:rsidR="005E5918" w:rsidRPr="005909A7" w:rsidRDefault="005E5918" w:rsidP="002171DE">
                    <w:pPr>
                      <w:pStyle w:val="Template-Date"/>
                    </w:pPr>
                  </w:p>
                  <w:p w14:paraId="0BEF63B6" w14:textId="77777777" w:rsidR="005E5918" w:rsidRPr="00D456C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96" w:name="LAN_JournalNr"/>
                    <w:bookmarkStart w:id="97" w:name="FLD_JournalNr_HIF"/>
                    <w:r>
                      <w:rPr>
                        <w:vanish/>
                      </w:rPr>
                      <w:t>Journal no</w:t>
                    </w:r>
                    <w:bookmarkEnd w:id="96"/>
                    <w:r w:rsidRPr="00D456C3">
                      <w:rPr>
                        <w:vanish/>
                      </w:rPr>
                      <w:t xml:space="preserve">.: </w:t>
                    </w:r>
                    <w:bookmarkStart w:id="98" w:name="FLD_JournalNr"/>
                    <w:bookmarkEnd w:id="98"/>
                  </w:p>
                  <w:p w14:paraId="79D0E56D" w14:textId="77777777" w:rsidR="005E5918" w:rsidRPr="009224E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99" w:name="LAN_AarskortNr"/>
                    <w:bookmarkStart w:id="100" w:name="FLD_AarskortNr_HIF"/>
                    <w:bookmarkEnd w:id="97"/>
                    <w:r>
                      <w:rPr>
                        <w:vanish/>
                      </w:rPr>
                      <w:t>Student reg. no</w:t>
                    </w:r>
                    <w:bookmarkEnd w:id="99"/>
                    <w:r w:rsidRPr="009224E3">
                      <w:rPr>
                        <w:vanish/>
                      </w:rPr>
                      <w:t xml:space="preserve">.: </w:t>
                    </w:r>
                    <w:bookmarkStart w:id="101" w:name="FLD_AarskortNr"/>
                    <w:bookmarkEnd w:id="101"/>
                  </w:p>
                  <w:p w14:paraId="5DFE7C29" w14:textId="77777777" w:rsidR="005E5918" w:rsidRPr="009224E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102" w:name="LAN_CPR"/>
                    <w:bookmarkStart w:id="103" w:name="FLD_CprNr_HIF"/>
                    <w:bookmarkEnd w:id="100"/>
                    <w:r>
                      <w:rPr>
                        <w:vanish/>
                      </w:rPr>
                      <w:t>CPR no.</w:t>
                    </w:r>
                    <w:bookmarkEnd w:id="102"/>
                    <w:r w:rsidRPr="009224E3">
                      <w:rPr>
                        <w:vanish/>
                      </w:rPr>
                      <w:t xml:space="preserve">.: </w:t>
                    </w:r>
                    <w:bookmarkStart w:id="104" w:name="FLD_CprNr"/>
                    <w:bookmarkEnd w:id="104"/>
                  </w:p>
                  <w:p w14:paraId="06EE0A96" w14:textId="77777777" w:rsidR="005E5918" w:rsidRPr="009224E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105" w:name="LAN_ModtCPR"/>
                    <w:bookmarkStart w:id="106" w:name="FLD_ModtagerCvrNr_HIF"/>
                    <w:bookmarkEnd w:id="103"/>
                    <w:r>
                      <w:rPr>
                        <w:vanish/>
                      </w:rPr>
                      <w:t>Receiver's CVR no</w:t>
                    </w:r>
                    <w:bookmarkEnd w:id="105"/>
                    <w:r w:rsidRPr="009224E3">
                      <w:rPr>
                        <w:vanish/>
                      </w:rPr>
                      <w:t xml:space="preserve">.: </w:t>
                    </w:r>
                    <w:bookmarkStart w:id="107" w:name="FLD_ModtagerCvrNr"/>
                    <w:bookmarkEnd w:id="107"/>
                  </w:p>
                  <w:p w14:paraId="7518E039" w14:textId="77777777" w:rsidR="005E5918" w:rsidRPr="009224E3" w:rsidRDefault="005E5918" w:rsidP="002171DE">
                    <w:pPr>
                      <w:pStyle w:val="Template-Date"/>
                    </w:pPr>
                    <w:bookmarkStart w:id="108" w:name="LAN_AfsCVR"/>
                    <w:bookmarkStart w:id="109" w:name="OFF_cvr_HIF"/>
                    <w:bookmarkEnd w:id="106"/>
                    <w:r>
                      <w:t>Sender's CVR no</w:t>
                    </w:r>
                    <w:bookmarkEnd w:id="108"/>
                    <w:r w:rsidRPr="009224E3">
                      <w:t xml:space="preserve">.: </w:t>
                    </w:r>
                    <w:bookmarkStart w:id="110" w:name="OFF_cvr"/>
                    <w:r>
                      <w:t>31119103</w:t>
                    </w:r>
                    <w:bookmarkEnd w:id="110"/>
                  </w:p>
                  <w:p w14:paraId="565EF2B3" w14:textId="77777777" w:rsidR="005E5918" w:rsidRPr="009224E3" w:rsidRDefault="005E5918" w:rsidP="002171DE">
                    <w:pPr>
                      <w:pStyle w:val="Template-Date"/>
                      <w:rPr>
                        <w:vanish/>
                      </w:rPr>
                    </w:pPr>
                    <w:bookmarkStart w:id="111" w:name="LAN_Reference"/>
                    <w:bookmarkStart w:id="112" w:name="FLD_Reference_HIF"/>
                    <w:bookmarkEnd w:id="109"/>
                    <w:r>
                      <w:rPr>
                        <w:vanish/>
                      </w:rPr>
                      <w:t>Reference</w:t>
                    </w:r>
                    <w:bookmarkEnd w:id="111"/>
                    <w:r w:rsidRPr="009224E3">
                      <w:rPr>
                        <w:vanish/>
                      </w:rPr>
                      <w:t xml:space="preserve">: </w:t>
                    </w:r>
                    <w:bookmarkStart w:id="113" w:name="FLD_Reference"/>
                    <w:bookmarkEnd w:id="113"/>
                  </w:p>
                  <w:bookmarkEnd w:id="112"/>
                  <w:p w14:paraId="1391B0F2" w14:textId="77777777" w:rsidR="005E5918" w:rsidRDefault="005E5918" w:rsidP="00620D0B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075C57B1" wp14:editId="7C9CC484">
                          <wp:extent cx="352425" cy="104775"/>
                          <wp:effectExtent l="0" t="0" r="0" b="9525"/>
                          <wp:docPr id="14" name="Billede 1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73DE750" w14:textId="12CA674C" w:rsidR="005E5918" w:rsidRPr="00641B24" w:rsidRDefault="005E5918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14" w:name="LAN_Page"/>
                    <w:r>
                      <w:t>Page</w:t>
                    </w:r>
                    <w:bookmarkEnd w:id="114"/>
                    <w:r>
                      <w:t xml:space="preserve"> </w:t>
                    </w:r>
                    <w:r>
                      <w:rPr>
                        <w:rStyle w:val="Sidetall"/>
                      </w:rPr>
                      <w:fldChar w:fldCharType="begin"/>
                    </w:r>
                    <w:r>
                      <w:rPr>
                        <w:rStyle w:val="Sidetall"/>
                      </w:rPr>
                      <w:instrText xml:space="preserve"> PAGE </w:instrText>
                    </w:r>
                    <w:r>
                      <w:rPr>
                        <w:rStyle w:val="Sidetall"/>
                      </w:rPr>
                      <w:fldChar w:fldCharType="separate"/>
                    </w:r>
                    <w:r>
                      <w:rPr>
                        <w:rStyle w:val="Sidetall"/>
                      </w:rPr>
                      <w:t>1</w:t>
                    </w:r>
                    <w:r>
                      <w:rPr>
                        <w:rStyle w:val="Sidetall"/>
                      </w:rPr>
                      <w:fldChar w:fldCharType="end"/>
                    </w:r>
                    <w:r>
                      <w:rPr>
                        <w:rStyle w:val="Sidetall"/>
                      </w:rPr>
                      <w:t>/</w:t>
                    </w:r>
                    <w:r w:rsidRPr="00D16593">
                      <w:fldChar w:fldCharType="begin"/>
                    </w:r>
                    <w:r w:rsidRPr="00D16593">
                      <w:instrText xml:space="preserve">SECTIONPAGES </w:instrText>
                    </w:r>
                    <w:r w:rsidRPr="00D16593">
                      <w:fldChar w:fldCharType="separate"/>
                    </w:r>
                    <w:r w:rsidR="00301E6E">
                      <w:t>3</w:t>
                    </w:r>
                    <w:r w:rsidRPr="00D16593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BCA48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3A1DC2"/>
    <w:multiLevelType w:val="hybridMultilevel"/>
    <w:tmpl w:val="0B122448"/>
    <w:lvl w:ilvl="0" w:tplc="15DCEE3C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583778"/>
    <w:multiLevelType w:val="hybridMultilevel"/>
    <w:tmpl w:val="6FE051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053174"/>
    <w:multiLevelType w:val="hybridMultilevel"/>
    <w:tmpl w:val="70B688EC"/>
    <w:lvl w:ilvl="0" w:tplc="040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F4166"/>
    <w:multiLevelType w:val="hybridMultilevel"/>
    <w:tmpl w:val="322E695A"/>
    <w:lvl w:ilvl="0" w:tplc="15DCEE3C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Punktliste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9974620"/>
    <w:multiLevelType w:val="hybridMultilevel"/>
    <w:tmpl w:val="D0B8B7BA"/>
    <w:lvl w:ilvl="0" w:tplc="0406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856EE4"/>
    <w:multiLevelType w:val="hybridMultilevel"/>
    <w:tmpl w:val="F3E89954"/>
    <w:lvl w:ilvl="0" w:tplc="15DCEE3C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4398E"/>
    <w:multiLevelType w:val="hybridMultilevel"/>
    <w:tmpl w:val="795E8B9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CA1B34"/>
    <w:multiLevelType w:val="hybridMultilevel"/>
    <w:tmpl w:val="96A853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Nummerertlist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72372A3"/>
    <w:multiLevelType w:val="hybridMultilevel"/>
    <w:tmpl w:val="3C200D7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0F678E"/>
    <w:multiLevelType w:val="hybridMultilevel"/>
    <w:tmpl w:val="B6349D5E"/>
    <w:lvl w:ilvl="0" w:tplc="875091B8">
      <w:numFmt w:val="bullet"/>
      <w:lvlText w:val="•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4D0C0CC8"/>
    <w:multiLevelType w:val="hybridMultilevel"/>
    <w:tmpl w:val="2DB4A6D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024105"/>
    <w:multiLevelType w:val="hybridMultilevel"/>
    <w:tmpl w:val="85FA40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8210C"/>
    <w:multiLevelType w:val="hybridMultilevel"/>
    <w:tmpl w:val="842C2D2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 w15:restartNumberingAfterBreak="0">
    <w:nsid w:val="6D3135D5"/>
    <w:multiLevelType w:val="hybridMultilevel"/>
    <w:tmpl w:val="E88A7510"/>
    <w:lvl w:ilvl="0" w:tplc="15DCEE3C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723015103">
    <w:abstractNumId w:val="23"/>
  </w:num>
  <w:num w:numId="2" w16cid:durableId="1463306951">
    <w:abstractNumId w:val="13"/>
  </w:num>
  <w:num w:numId="3" w16cid:durableId="1601717786">
    <w:abstractNumId w:val="21"/>
  </w:num>
  <w:num w:numId="4" w16cid:durableId="1162546817">
    <w:abstractNumId w:val="14"/>
  </w:num>
  <w:num w:numId="5" w16cid:durableId="475531167">
    <w:abstractNumId w:val="7"/>
  </w:num>
  <w:num w:numId="6" w16cid:durableId="470637679">
    <w:abstractNumId w:val="6"/>
  </w:num>
  <w:num w:numId="7" w16cid:durableId="2022078237">
    <w:abstractNumId w:val="5"/>
  </w:num>
  <w:num w:numId="8" w16cid:durableId="44261695">
    <w:abstractNumId w:val="4"/>
  </w:num>
  <w:num w:numId="9" w16cid:durableId="2095397354">
    <w:abstractNumId w:val="19"/>
  </w:num>
  <w:num w:numId="10" w16cid:durableId="421728022">
    <w:abstractNumId w:val="3"/>
  </w:num>
  <w:num w:numId="11" w16cid:durableId="525487046">
    <w:abstractNumId w:val="2"/>
  </w:num>
  <w:num w:numId="12" w16cid:durableId="274558391">
    <w:abstractNumId w:val="1"/>
  </w:num>
  <w:num w:numId="13" w16cid:durableId="936140082">
    <w:abstractNumId w:val="0"/>
  </w:num>
  <w:num w:numId="14" w16cid:durableId="1760717707">
    <w:abstractNumId w:val="27"/>
  </w:num>
  <w:num w:numId="15" w16cid:durableId="1058239293">
    <w:abstractNumId w:val="29"/>
  </w:num>
  <w:num w:numId="16" w16cid:durableId="686954030">
    <w:abstractNumId w:val="25"/>
  </w:num>
  <w:num w:numId="17" w16cid:durableId="1115248599">
    <w:abstractNumId w:val="20"/>
  </w:num>
  <w:num w:numId="18" w16cid:durableId="136997428">
    <w:abstractNumId w:val="24"/>
  </w:num>
  <w:num w:numId="19" w16cid:durableId="1528103167">
    <w:abstractNumId w:val="8"/>
  </w:num>
  <w:num w:numId="20" w16cid:durableId="1414736047">
    <w:abstractNumId w:val="18"/>
  </w:num>
  <w:num w:numId="21" w16cid:durableId="2120953658">
    <w:abstractNumId w:val="17"/>
  </w:num>
  <w:num w:numId="22" w16cid:durableId="1663897325">
    <w:abstractNumId w:val="22"/>
  </w:num>
  <w:num w:numId="23" w16cid:durableId="1703895951">
    <w:abstractNumId w:val="10"/>
  </w:num>
  <w:num w:numId="24" w16cid:durableId="1572155612">
    <w:abstractNumId w:val="9"/>
  </w:num>
  <w:num w:numId="25" w16cid:durableId="640236092">
    <w:abstractNumId w:val="28"/>
  </w:num>
  <w:num w:numId="26" w16cid:durableId="2013796559">
    <w:abstractNumId w:val="16"/>
  </w:num>
  <w:num w:numId="27" w16cid:durableId="803280012">
    <w:abstractNumId w:val="12"/>
  </w:num>
  <w:num w:numId="28" w16cid:durableId="2137217685">
    <w:abstractNumId w:val="11"/>
  </w:num>
  <w:num w:numId="29" w16cid:durableId="949704800">
    <w:abstractNumId w:val="15"/>
  </w:num>
  <w:num w:numId="30" w16cid:durableId="148886421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3385"/>
    <w:rsid w:val="000E46C3"/>
    <w:rsid w:val="001213E5"/>
    <w:rsid w:val="0012702C"/>
    <w:rsid w:val="00130BD0"/>
    <w:rsid w:val="00142497"/>
    <w:rsid w:val="00144417"/>
    <w:rsid w:val="00153477"/>
    <w:rsid w:val="00156D0E"/>
    <w:rsid w:val="00160373"/>
    <w:rsid w:val="00165822"/>
    <w:rsid w:val="00184F4C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3C83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2042"/>
    <w:rsid w:val="002B6407"/>
    <w:rsid w:val="002C100C"/>
    <w:rsid w:val="002D0DE9"/>
    <w:rsid w:val="002E326D"/>
    <w:rsid w:val="002E61C2"/>
    <w:rsid w:val="002F0F97"/>
    <w:rsid w:val="002F3BF9"/>
    <w:rsid w:val="002F7F91"/>
    <w:rsid w:val="003001FB"/>
    <w:rsid w:val="00301E6E"/>
    <w:rsid w:val="00302231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2BD4"/>
    <w:rsid w:val="00374859"/>
    <w:rsid w:val="003770FD"/>
    <w:rsid w:val="00385E94"/>
    <w:rsid w:val="003955CD"/>
    <w:rsid w:val="003A0992"/>
    <w:rsid w:val="003A5CC4"/>
    <w:rsid w:val="003E1FBF"/>
    <w:rsid w:val="003E6170"/>
    <w:rsid w:val="003F33BA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1E2C"/>
    <w:rsid w:val="00472C4F"/>
    <w:rsid w:val="00475F24"/>
    <w:rsid w:val="004777F0"/>
    <w:rsid w:val="004803D4"/>
    <w:rsid w:val="00481982"/>
    <w:rsid w:val="0048777D"/>
    <w:rsid w:val="00494744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5918"/>
    <w:rsid w:val="005E6CB9"/>
    <w:rsid w:val="00601BB3"/>
    <w:rsid w:val="0060260C"/>
    <w:rsid w:val="006033CC"/>
    <w:rsid w:val="0060539C"/>
    <w:rsid w:val="00614E08"/>
    <w:rsid w:val="00620C41"/>
    <w:rsid w:val="00620D0B"/>
    <w:rsid w:val="006226F6"/>
    <w:rsid w:val="00626B1A"/>
    <w:rsid w:val="00641B24"/>
    <w:rsid w:val="00643A7A"/>
    <w:rsid w:val="00650332"/>
    <w:rsid w:val="00654046"/>
    <w:rsid w:val="0065762A"/>
    <w:rsid w:val="006607FB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E530E"/>
    <w:rsid w:val="006F4B3E"/>
    <w:rsid w:val="0070345D"/>
    <w:rsid w:val="00717450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6417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D194F"/>
    <w:rsid w:val="007F0B29"/>
    <w:rsid w:val="007F0DC0"/>
    <w:rsid w:val="007F28D1"/>
    <w:rsid w:val="00816191"/>
    <w:rsid w:val="00835D85"/>
    <w:rsid w:val="008370B3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4194D"/>
    <w:rsid w:val="009564BA"/>
    <w:rsid w:val="00963627"/>
    <w:rsid w:val="00966484"/>
    <w:rsid w:val="0097234C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1A67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A7917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36871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DF3DBE"/>
    <w:rsid w:val="00E13502"/>
    <w:rsid w:val="00E22B04"/>
    <w:rsid w:val="00E346EC"/>
    <w:rsid w:val="00E41F27"/>
    <w:rsid w:val="00E44247"/>
    <w:rsid w:val="00E45DD8"/>
    <w:rsid w:val="00E50D00"/>
    <w:rsid w:val="00E55F6C"/>
    <w:rsid w:val="00E64FC5"/>
    <w:rsid w:val="00E70E53"/>
    <w:rsid w:val="00E7234F"/>
    <w:rsid w:val="00E966E9"/>
    <w:rsid w:val="00EA40B3"/>
    <w:rsid w:val="00EA6633"/>
    <w:rsid w:val="00EB31F8"/>
    <w:rsid w:val="00EB52DC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D7C5EC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D0B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numbering" w:styleId="111111">
    <w:name w:val="Outline List 2"/>
    <w:basedOn w:val="Ingenliste"/>
    <w:semiHidden/>
    <w:rsid w:val="005802EE"/>
    <w:pPr>
      <w:numPr>
        <w:numId w:val="1"/>
      </w:numPr>
    </w:pPr>
  </w:style>
  <w:style w:type="numbering" w:styleId="1ai">
    <w:name w:val="Outline List 1"/>
    <w:basedOn w:val="Ingenliste"/>
    <w:semiHidden/>
    <w:rsid w:val="005802EE"/>
    <w:pPr>
      <w:numPr>
        <w:numId w:val="2"/>
      </w:numPr>
    </w:pPr>
  </w:style>
  <w:style w:type="numbering" w:styleId="Artikkelavsnitt">
    <w:name w:val="Outline List 3"/>
    <w:basedOn w:val="Ingenliste"/>
    <w:semiHidden/>
    <w:rsid w:val="005802EE"/>
    <w:pPr>
      <w:numPr>
        <w:numId w:val="3"/>
      </w:numPr>
    </w:pPr>
  </w:style>
  <w:style w:type="paragraph" w:styleId="Blok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nrykk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innrykk2">
    <w:name w:val="Body Text First Indent 2"/>
    <w:basedOn w:val="Brdtekstinnrykk"/>
    <w:uiPriority w:val="99"/>
    <w:semiHidden/>
    <w:rsid w:val="005802EE"/>
    <w:pPr>
      <w:ind w:firstLine="210"/>
    </w:pPr>
  </w:style>
  <w:style w:type="paragraph" w:styleId="Brdtekstinnrykk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nrykk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de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postsignatur">
    <w:name w:val="E-mail Signature"/>
    <w:basedOn w:val="Normal"/>
    <w:uiPriority w:val="99"/>
    <w:semiHidden/>
    <w:rsid w:val="005802EE"/>
  </w:style>
  <w:style w:type="character" w:styleId="Utheving">
    <w:name w:val="Emphasis"/>
    <w:uiPriority w:val="3"/>
    <w:qFormat/>
    <w:rsid w:val="005802EE"/>
    <w:rPr>
      <w:i/>
      <w:iCs/>
      <w:lang w:val="en-GB"/>
    </w:rPr>
  </w:style>
  <w:style w:type="character" w:styleId="Sluttnotereferans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Konvolutt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v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tnotereferanse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t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foravsnit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s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sj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-forhndsformatert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foravsnit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Punktliste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Punktliste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Punktliste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Punktliste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Punktliste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Liste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Liste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Liste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Liste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Liste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Nummerertliste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Nummerertliste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Nummerertliste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Nummerertliste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Nummerertliste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Meldingshode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Vanliginnrykk">
    <w:name w:val="Normal Indent"/>
    <w:basedOn w:val="Normal"/>
    <w:uiPriority w:val="99"/>
    <w:semiHidden/>
    <w:rsid w:val="005802EE"/>
    <w:pPr>
      <w:ind w:left="1304"/>
    </w:pPr>
  </w:style>
  <w:style w:type="paragraph" w:styleId="Notatoverskrift">
    <w:name w:val="Note Heading"/>
    <w:basedOn w:val="Normal"/>
    <w:next w:val="Normal"/>
    <w:uiPriority w:val="99"/>
    <w:semiHidden/>
    <w:rsid w:val="005802EE"/>
  </w:style>
  <w:style w:type="paragraph" w:styleId="Ren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Innledende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erk">
    <w:name w:val="Strong"/>
    <w:uiPriority w:val="99"/>
    <w:semiHidden/>
    <w:qFormat/>
    <w:rsid w:val="005802EE"/>
    <w:rPr>
      <w:b/>
      <w:bCs/>
      <w:lang w:val="en-GB"/>
    </w:rPr>
  </w:style>
  <w:style w:type="paragraph" w:styleId="Undertit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l-3D-effekt1">
    <w:name w:val="Table 3D effects 1"/>
    <w:basedOn w:val="Vanligtabel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NH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NH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NH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NH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NH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Fulgthyperkobling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Bunntekst">
    <w:name w:val="footer"/>
    <w:basedOn w:val="Normal"/>
    <w:link w:val="BunntekstTegn"/>
    <w:uiPriority w:val="99"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Topptekst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kobling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NH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NH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NH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NH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Vanligtabel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lrutenett">
    <w:name w:val="Table Grid"/>
    <w:basedOn w:val="Vanligtabel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Figurliste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Merknadsreferans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Merknads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Merknadstekst"/>
    <w:next w:val="Merknadstekst"/>
    <w:uiPriority w:val="99"/>
    <w:semiHidden/>
    <w:rsid w:val="00331A73"/>
    <w:rPr>
      <w:b/>
      <w:bCs/>
    </w:rPr>
  </w:style>
  <w:style w:type="paragraph" w:styleId="Dokumentkar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Stikkordregister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Kildeliste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Kildeliste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Sterkutheving">
    <w:name w:val="Intense Emphasis"/>
    <w:basedOn w:val="Standardskriftforavsnit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erktsitat">
    <w:name w:val="Intense Quote"/>
    <w:basedOn w:val="Normal"/>
    <w:next w:val="Normal"/>
    <w:link w:val="Sterkts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99"/>
    <w:semiHidden/>
    <w:rsid w:val="00AD07A5"/>
    <w:rPr>
      <w:b/>
      <w:bCs/>
      <w:i/>
      <w:iCs/>
      <w:lang w:val="en-GB"/>
    </w:rPr>
  </w:style>
  <w:style w:type="character" w:styleId="Svakreferanse">
    <w:name w:val="Subtle Reference"/>
    <w:basedOn w:val="Standardskriftforavsnit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Sterkreferanse">
    <w:name w:val="Intense Reference"/>
    <w:basedOn w:val="Standardskriftforavsnit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paragraph" w:styleId="Listeavsnitt">
    <w:name w:val="List Paragraph"/>
    <w:basedOn w:val="Normal"/>
    <w:uiPriority w:val="34"/>
    <w:qFormat/>
    <w:rsid w:val="00B368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da-DK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372BD4"/>
    <w:rPr>
      <w:color w:val="605E5C"/>
      <w:shd w:val="clear" w:color="auto" w:fill="E1DFDD"/>
    </w:rPr>
  </w:style>
  <w:style w:type="character" w:customStyle="1" w:styleId="BunntekstTegn">
    <w:name w:val="Bunntekst Tegn"/>
    <w:basedOn w:val="Standardskriftforavsnitt"/>
    <w:link w:val="Bunntekst"/>
    <w:uiPriority w:val="99"/>
    <w:rsid w:val="008370B3"/>
    <w:rPr>
      <w:rFonts w:ascii="AU Passata" w:hAnsi="AU Passata"/>
      <w:color w:val="87888A"/>
      <w:spacing w:val="10"/>
      <w:sz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9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arhusuniversity.zoom.us/j/65259362127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ibrary.au.dk/arrangemente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tuderende.au.dk/studier/fagportaler/arts/bachelorprojektogspeciale/speciale-paa-arts/specialearrangement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arhusuniversity.zoom.us/j/6623883881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201CEE7E042D43989EAD192E439233" ma:contentTypeVersion="0" ma:contentTypeDescription="Opprett et nytt dokument." ma:contentTypeScope="" ma:versionID="ba411111ca4236d6c720cb3ba46ee6c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10656f2def2163db0ee622dcf419b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AD9AC6-1E1A-4939-8693-7506C1173F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0E26D8-7546-4C9E-A37A-BEEFC214EC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3AA519-3D46-4CB7-B266-442ED7C3B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7E385C-91DE-49C8-A792-B7181104024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4717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Rie Thomsen</dc:creator>
  <cp:lastModifiedBy>Espen Smith-Meyer</cp:lastModifiedBy>
  <cp:revision>2</cp:revision>
  <dcterms:created xsi:type="dcterms:W3CDTF">2023-05-08T13:12:00Z</dcterms:created>
  <dcterms:modified xsi:type="dcterms:W3CDTF">2023-05-08T13:12:00Z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2547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636444430241514345</vt:lpwstr>
  </property>
  <property fmtid="{D5CDD505-2E9C-101B-9397-08002B2CF9AE}" pid="10" name="ContentTypeId">
    <vt:lpwstr>0x010100DD201CEE7E042D43989EAD192E439233</vt:lpwstr>
  </property>
</Properties>
</file>